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0D9" w:rsidRPr="006F70D9" w:rsidRDefault="006F70D9" w:rsidP="006F70D9">
      <w:pPr>
        <w:spacing w:before="100" w:beforeAutospacing="1" w:after="100" w:afterAutospacing="1" w:line="440" w:lineRule="exact"/>
        <w:jc w:val="center"/>
        <w:rPr>
          <w:rFonts w:asciiTheme="minorEastAsia" w:eastAsiaTheme="minorEastAsia" w:hAnsiTheme="minorEastAsia" w:cs="新細明體"/>
          <w:b/>
          <w:bCs/>
          <w:color w:val="0000FF"/>
          <w:sz w:val="32"/>
          <w:szCs w:val="32"/>
          <w:shd w:val="clear" w:color="auto" w:fill="FFFFFF"/>
          <w:lang w:eastAsia="zh-HK"/>
        </w:rPr>
      </w:pPr>
      <w:r w:rsidRPr="006F70D9">
        <w:rPr>
          <w:rFonts w:asciiTheme="minorEastAsia" w:eastAsiaTheme="minorEastAsia" w:hAnsiTheme="minorEastAsia" w:cs="新細明體" w:hint="eastAsia"/>
          <w:b/>
          <w:bCs/>
          <w:color w:val="0000FF"/>
          <w:sz w:val="32"/>
          <w:szCs w:val="32"/>
          <w:shd w:val="clear" w:color="auto" w:fill="FFFFFF"/>
          <w:lang w:eastAsia="zh-HK"/>
        </w:rPr>
        <w:t>「九一八事變」戲劇教育活動</w:t>
      </w:r>
    </w:p>
    <w:p w:rsidR="006F70D9" w:rsidRDefault="006F70D9" w:rsidP="006F70D9">
      <w:pPr>
        <w:pStyle w:val="affff7"/>
        <w:spacing w:line="276" w:lineRule="auto"/>
        <w:jc w:val="center"/>
        <w:rPr>
          <w:rFonts w:ascii="新細明體" w:eastAsia="新細明體" w:hAnsi="新細明體"/>
          <w:b/>
          <w:color w:val="FF6600"/>
          <w:sz w:val="28"/>
          <w:szCs w:val="28"/>
          <w:lang w:eastAsia="zh-HK"/>
        </w:rPr>
      </w:pPr>
      <w:r w:rsidRPr="006F70D9">
        <w:rPr>
          <w:rFonts w:asciiTheme="minorEastAsia" w:eastAsiaTheme="minorEastAsia" w:hAnsiTheme="minorEastAsia" w:cs="新細明體" w:hint="eastAsia"/>
          <w:b/>
          <w:bCs/>
          <w:color w:val="0000FF"/>
          <w:sz w:val="32"/>
          <w:szCs w:val="32"/>
          <w:shd w:val="clear" w:color="auto" w:fill="FFFFFF"/>
          <w:lang w:eastAsia="zh-HK"/>
        </w:rPr>
        <w:t>《</w:t>
      </w:r>
      <w:r w:rsidR="00BA6046">
        <w:rPr>
          <w:rFonts w:ascii="微軟正黑體" w:eastAsia="微軟正黑體" w:hAnsi="微軟正黑體" w:cs="新細明體" w:hint="eastAsia"/>
          <w:b/>
          <w:bCs/>
          <w:color w:val="0000FF"/>
          <w:sz w:val="32"/>
          <w:szCs w:val="32"/>
          <w:shd w:val="clear" w:color="auto" w:fill="FFFFFF"/>
          <w:lang w:eastAsia="zh-HK"/>
        </w:rPr>
        <w:t>回憶與心聲</w:t>
      </w:r>
      <w:bookmarkStart w:id="0" w:name="_GoBack"/>
      <w:bookmarkEnd w:id="0"/>
      <w:r w:rsidRPr="006F70D9">
        <w:rPr>
          <w:rFonts w:asciiTheme="minorEastAsia" w:eastAsiaTheme="minorEastAsia" w:hAnsiTheme="minorEastAsia" w:cs="新細明體" w:hint="eastAsia"/>
          <w:b/>
          <w:bCs/>
          <w:color w:val="0000FF"/>
          <w:sz w:val="32"/>
          <w:szCs w:val="32"/>
          <w:shd w:val="clear" w:color="auto" w:fill="FFFFFF"/>
          <w:lang w:eastAsia="zh-HK"/>
        </w:rPr>
        <w:t>》</w:t>
      </w:r>
    </w:p>
    <w:tbl>
      <w:tblPr>
        <w:tblStyle w:val="af2"/>
        <w:tblW w:w="0" w:type="auto"/>
        <w:tblBorders>
          <w:left w:val="none" w:sz="0" w:space="0" w:color="auto"/>
          <w:bottom w:val="single" w:sz="4" w:space="0" w:color="FF66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F70D9" w:rsidTr="006F70D9">
        <w:tc>
          <w:tcPr>
            <w:tcW w:w="9016" w:type="dxa"/>
            <w:tcBorders>
              <w:top w:val="single" w:sz="4" w:space="0" w:color="FF6600"/>
              <w:bottom w:val="single" w:sz="4" w:space="0" w:color="FF6600"/>
            </w:tcBorders>
          </w:tcPr>
          <w:p w:rsidR="006F70D9" w:rsidRDefault="006F70D9" w:rsidP="006F70D9">
            <w:pPr>
              <w:pStyle w:val="affff7"/>
              <w:rPr>
                <w:rFonts w:ascii="新細明體" w:eastAsia="新細明體" w:hAnsi="新細明體"/>
                <w:b/>
                <w:color w:val="FF6600"/>
                <w:sz w:val="28"/>
                <w:szCs w:val="28"/>
                <w:lang w:eastAsia="zh-HK"/>
              </w:rPr>
            </w:pPr>
          </w:p>
          <w:p w:rsidR="006F70D9" w:rsidRPr="006F70D9" w:rsidRDefault="006F70D9" w:rsidP="006F70D9">
            <w:pPr>
              <w:pStyle w:val="affff7"/>
              <w:spacing w:line="276" w:lineRule="auto"/>
              <w:rPr>
                <w:rFonts w:ascii="新細明體" w:eastAsia="新細明體" w:hAnsi="新細明體"/>
                <w:b/>
                <w:color w:val="FF6600"/>
                <w:sz w:val="28"/>
                <w:szCs w:val="28"/>
              </w:rPr>
            </w:pPr>
            <w:r w:rsidRPr="006F70D9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這劇本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講述百歲人瑞先川祐次在</w:t>
            </w:r>
            <w:r w:rsidR="00526F90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2</w:t>
            </w:r>
            <w:r w:rsidR="00526F90">
              <w:rPr>
                <w:rFonts w:ascii="新細明體" w:eastAsia="新細明體" w:hAnsi="新細明體"/>
                <w:b/>
                <w:color w:val="FF6600"/>
                <w:sz w:val="28"/>
                <w:szCs w:val="28"/>
                <w:lang w:eastAsia="zh-HK"/>
              </w:rPr>
              <w:t>021</w:t>
            </w:r>
            <w:r w:rsidR="00526F90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年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TW"/>
              </w:rPr>
              <w:t>9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月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TW"/>
              </w:rPr>
              <w:t>18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日</w:t>
            </w:r>
            <w:r w:rsidR="00187162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那天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TW"/>
              </w:rPr>
              <w:t>，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接受</w:t>
            </w:r>
            <w:r w:rsidR="00526F90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日本《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朝日新聞</w:t>
            </w:r>
            <w:r w:rsidR="00526F90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》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訪問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TW"/>
              </w:rPr>
              <w:t>，</w:t>
            </w:r>
            <w:r w:rsidR="00176906">
              <w:rPr>
                <w:rFonts w:ascii="新細明體" w:eastAsia="新細明體" w:hAnsi="新細明體" w:hint="eastAsia"/>
                <w:b/>
                <w:color w:val="FF6600"/>
                <w:sz w:val="28"/>
                <w:szCs w:val="28"/>
                <w:lang w:eastAsia="zh-HK"/>
              </w:rPr>
              <w:t>回憶九十年前親眼目睹火光熊熊的一夜</w:t>
            </w:r>
            <w:r w:rsidR="00176906">
              <w:rPr>
                <w:rFonts w:ascii="新細明體" w:eastAsia="新細明體" w:hAnsi="新細明體"/>
                <w:b/>
                <w:color w:val="FF6600"/>
                <w:sz w:val="28"/>
                <w:szCs w:val="28"/>
                <w:lang w:eastAsia="zh-TW"/>
              </w:rPr>
              <w:t>……</w:t>
            </w:r>
          </w:p>
          <w:p w:rsidR="006F70D9" w:rsidRPr="006F70D9" w:rsidRDefault="006F70D9" w:rsidP="006F70D9">
            <w:pPr>
              <w:pStyle w:val="affff7"/>
              <w:rPr>
                <w:rFonts w:ascii="微軟正黑體 Light" w:eastAsia="微軟正黑體 Light" w:hAnsi="微軟正黑體 Light"/>
                <w:b/>
                <w:color w:val="49B3A1" w:themeColor="accent3" w:themeShade="BF"/>
                <w:sz w:val="28"/>
                <w:szCs w:val="28"/>
                <w:lang w:eastAsia="zh-HK"/>
              </w:rPr>
            </w:pPr>
          </w:p>
          <w:p w:rsidR="006F70D9" w:rsidRPr="006F70D9" w:rsidRDefault="006F70D9" w:rsidP="006F70D9">
            <w:pPr>
              <w:pStyle w:val="affff7"/>
              <w:rPr>
                <w:rFonts w:ascii="新細明體" w:eastAsia="新細明體" w:hAnsi="新細明體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</w:pPr>
            <w:r w:rsidRPr="006F70D9"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角色：</w:t>
            </w:r>
          </w:p>
          <w:p w:rsidR="006F70D9" w:rsidRPr="006F70D9" w:rsidRDefault="00176906" w:rsidP="006F70D9">
            <w:pPr>
              <w:pStyle w:val="affff7"/>
              <w:rPr>
                <w:rFonts w:ascii="新細明體" w:eastAsia="新細明體" w:hAnsi="新細明體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先川祐次</w:t>
            </w:r>
            <w:r w:rsidR="006F70D9" w:rsidRPr="006F70D9"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（</w:t>
            </w: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先川</w:t>
            </w:r>
            <w:r w:rsidR="006F70D9" w:rsidRPr="006F70D9"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）</w:t>
            </w: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TW"/>
              </w:rPr>
              <w:t>——101</w:t>
            </w: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歲</w:t>
            </w: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TW"/>
              </w:rPr>
              <w:t>，</w:t>
            </w: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九一八事變目擊者</w:t>
            </w:r>
          </w:p>
          <w:p w:rsidR="006F70D9" w:rsidRPr="006F70D9" w:rsidRDefault="00176906" w:rsidP="006F70D9">
            <w:pPr>
              <w:pStyle w:val="affff7"/>
              <w:rPr>
                <w:rFonts w:ascii="新細明體" w:eastAsia="新細明體" w:hAnsi="新細明體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女記者</w:t>
            </w: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TW"/>
              </w:rPr>
              <w:t>（</w:t>
            </w: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記者</w:t>
            </w: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TW"/>
              </w:rPr>
              <w:t>）——</w:t>
            </w:r>
            <w:r>
              <w:rPr>
                <w:rFonts w:ascii="新細明體" w:eastAsia="新細明體" w:hAnsi="新細明體" w:hint="eastAsia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  <w:t>日本朝日新聞記者</w:t>
            </w:r>
          </w:p>
          <w:p w:rsidR="006F70D9" w:rsidRDefault="006F70D9" w:rsidP="006F70D9">
            <w:pPr>
              <w:pStyle w:val="affff7"/>
              <w:rPr>
                <w:rFonts w:ascii="新細明體" w:eastAsia="新細明體" w:hAnsi="新細明體"/>
                <w:b/>
                <w:color w:val="FF6600"/>
                <w:sz w:val="28"/>
                <w:szCs w:val="28"/>
                <w:lang w:eastAsia="zh-HK"/>
              </w:rPr>
            </w:pPr>
          </w:p>
        </w:tc>
      </w:tr>
    </w:tbl>
    <w:p w:rsidR="00176906" w:rsidRPr="00F17F3E" w:rsidRDefault="006F70D9" w:rsidP="00F17F3E">
      <w:pPr>
        <w:widowControl w:val="0"/>
        <w:spacing w:after="0" w:line="440" w:lineRule="exact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［</w:t>
      </w:r>
      <w:r w:rsidR="00176906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2021年9月18日</w:t>
      </w:r>
      <w:r w:rsidR="00176906"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（</w:t>
      </w:r>
      <w:r w:rsidR="00176906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星期六</w:t>
      </w:r>
      <w:r w:rsidR="00176906"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），在</w:t>
      </w:r>
      <w:r w:rsidR="00176906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日本福岡市西區</w:t>
      </w:r>
      <w:r w:rsidR="00F17F3E"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的</w:t>
      </w:r>
      <w:r w:rsidR="00F17F3E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朝日新聞大樓</w:t>
      </w:r>
      <w:r w:rsidR="00F17F3E"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內，</w:t>
      </w:r>
      <w:r w:rsidR="00F17F3E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曾親眼見證九一八事變的</w:t>
      </w:r>
      <w:r w:rsidR="00176906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先川祐次</w:t>
      </w:r>
      <w:r w:rsidR="00F17F3E"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正接受</w:t>
      </w:r>
      <w:r w:rsidR="00176906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記者</w:t>
      </w:r>
      <w:r w:rsidR="00F17F3E"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訪問，講述當年</w:t>
      </w:r>
      <w:r w:rsidR="00F17F3E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發生的事情</w:t>
      </w:r>
      <w:r w:rsidR="00F17F3E"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。］</w:t>
      </w:r>
    </w:p>
    <w:p w:rsidR="00176906" w:rsidRPr="00F17F3E" w:rsidRDefault="00176906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記者：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先川祐次先生，首先謝謝您接受</w:t>
      </w:r>
      <w:r w:rsidR="00526F90">
        <w:rPr>
          <w:rFonts w:ascii="新細明體" w:eastAsia="新細明體" w:hAnsi="新細明體" w:cs="Times New Roman" w:hint="eastAsia"/>
          <w:color w:val="000000"/>
          <w:sz w:val="24"/>
          <w:szCs w:val="24"/>
        </w:rPr>
        <w:t>《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朝日新聞</w:t>
      </w:r>
      <w:r w:rsidR="00526F90">
        <w:rPr>
          <w:rFonts w:ascii="新細明體" w:eastAsia="新細明體" w:hAnsi="新細明體" w:cs="標楷體" w:hint="eastAsia"/>
          <w:color w:val="000000"/>
          <w:sz w:val="24"/>
          <w:szCs w:val="24"/>
        </w:rPr>
        <w:t>》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的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訪問。請問您今年幾歲？</w:t>
      </w:r>
    </w:p>
    <w:p w:rsidR="00176906" w:rsidRPr="00F17F3E" w:rsidRDefault="00176906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ab/>
        <w:t>我101歲了。</w:t>
      </w:r>
    </w:p>
    <w:p w:rsidR="00176906" w:rsidRPr="00F17F3E" w:rsidRDefault="00176906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記者：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先川先生可說是個老人瑞了。先川先生，聽說您的童年是在中國度過的，是嗎？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</w:p>
    <w:p w:rsidR="00176906" w:rsidRPr="00F17F3E" w:rsidRDefault="00176906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ab/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（點頭）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我一家人當時居住在中國東北的瀋陽，奉天車站附近的「滿鐵附屬地」，我父親是「滿洲銀行」的分行長，日本關東軍鐵道守備隊的軍官時常會來拜訪我們一家，當時我</w:t>
      </w:r>
      <w:r w:rsidR="00526F90">
        <w:rPr>
          <w:rFonts w:ascii="標楷體" w:eastAsia="標楷體" w:hAnsi="標楷體" w:cs="Times New Roman" w:hint="eastAsia"/>
          <w:color w:val="000000"/>
          <w:sz w:val="24"/>
          <w:szCs w:val="24"/>
          <w:lang w:eastAsia="zh-HK"/>
        </w:rPr>
        <w:t>讀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小學五年級。</w:t>
      </w:r>
    </w:p>
    <w:p w:rsidR="00176906" w:rsidRPr="00F17F3E" w:rsidRDefault="00176906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記者：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  <w:t>九十年前的事情先川先生還記得清楚嗎？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可以講講1931年9月18日那一天發生了什麼事情嗎？</w:t>
      </w:r>
    </w:p>
    <w:p w:rsidR="00176906" w:rsidRPr="00F17F3E" w:rsidRDefault="00176906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F17F3E">
        <w:rPr>
          <w:rFonts w:ascii="標楷體" w:eastAsia="標楷體" w:hAnsi="標楷體" w:cs="Times New Roman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  <w:t>1931年9月18日，那個晚上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，我父親把熟睡中的我喊醒並對我說：「</w:t>
      </w:r>
      <w:r w:rsidR="00526F90">
        <w:rPr>
          <w:rFonts w:ascii="標楷體" w:eastAsia="標楷體" w:hAnsi="標楷體" w:cs="Times New Roman" w:hint="eastAsia"/>
          <w:color w:val="000000"/>
          <w:sz w:val="24"/>
          <w:szCs w:val="24"/>
          <w:lang w:eastAsia="zh-HK"/>
        </w:rPr>
        <w:t>今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晚十時半前往大連的列車經過了家的附近，可能會發生一些事情。」</w:t>
      </w:r>
    </w:p>
    <w:p w:rsidR="00176906" w:rsidRPr="00F17F3E" w:rsidRDefault="00F17F3E" w:rsidP="00F17F3E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［</w:t>
      </w:r>
      <w:r w:rsidR="00176906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突然傳出轟然巨響，</w:t>
      </w:r>
      <w:r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場面</w:t>
      </w:r>
      <w:r w:rsidR="00176906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火光熊熊</w:t>
      </w:r>
      <w:r w:rsidRPr="00F17F3E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］</w:t>
      </w:r>
    </w:p>
    <w:p w:rsidR="00176906" w:rsidRPr="00F17F3E" w:rsidRDefault="00176906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F17F3E">
        <w:rPr>
          <w:rFonts w:ascii="標楷體" w:eastAsia="標楷體" w:hAnsi="標楷體" w:cs="Times New Roman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被父親叫醒後沒一會，我就看見家中北側的窗戶閃過一片紅光，隨後馬上就傳來了很大的爆炸聲，能感覺到房子都在搖晃，窗戶的玻璃也被震歪了！外面充斥著炮彈聲，時不時有強光閃過，子彈漫天飛舞，刺耳的爆炸聲持續了許久未停。</w:t>
      </w:r>
    </w:p>
    <w:p w:rsidR="00176906" w:rsidRDefault="00F17F3E" w:rsidP="00F17F3E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［</w:t>
      </w:r>
      <w:r w:rsidR="00176906" w:rsidRPr="00F17F3E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爆炸聲此起彼落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］</w:t>
      </w:r>
    </w:p>
    <w:p w:rsidR="00AA1BAC" w:rsidRPr="00F17F3E" w:rsidRDefault="00AA1BAC" w:rsidP="00F17F3E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</w:p>
    <w:p w:rsidR="00AA1BAC" w:rsidRDefault="00AA1BAC" w:rsidP="00176906">
      <w:pPr>
        <w:spacing w:before="280" w:after="280"/>
        <w:ind w:left="991" w:hanging="991"/>
        <w:jc w:val="both"/>
        <w:rPr>
          <w:rFonts w:ascii="標楷體" w:eastAsiaTheme="minorEastAsia" w:hAnsi="標楷體" w:cs="標楷體"/>
          <w:color w:val="000000"/>
          <w:sz w:val="24"/>
          <w:szCs w:val="24"/>
        </w:rPr>
      </w:pPr>
    </w:p>
    <w:p w:rsidR="00176906" w:rsidRPr="00F17F3E" w:rsidRDefault="00176906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記者：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  <w:t>您如何形容當時的心情？</w:t>
      </w:r>
    </w:p>
    <w:p w:rsidR="00176906" w:rsidRPr="00F17F3E" w:rsidRDefault="00176906" w:rsidP="00176906">
      <w:pPr>
        <w:spacing w:before="280" w:after="280"/>
        <w:ind w:left="991" w:hanging="991"/>
        <w:jc w:val="both"/>
        <w:rPr>
          <w:rFonts w:ascii="標楷體" w:eastAsia="標楷體" w:hAnsi="標楷體" w:cs="新細明體"/>
          <w:color w:val="000000"/>
          <w:sz w:val="24"/>
          <w:szCs w:val="24"/>
        </w:rPr>
      </w:pPr>
      <w:r w:rsidRPr="00F17F3E">
        <w:rPr>
          <w:rFonts w:ascii="標楷體" w:eastAsia="標楷體" w:hAnsi="標楷體" w:cs="Times New Roman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F17F3E">
        <w:rPr>
          <w:rFonts w:ascii="標楷體" w:eastAsia="標楷體" w:hAnsi="標楷體" w:cs="標楷體"/>
          <w:sz w:val="24"/>
          <w:szCs w:val="24"/>
        </w:rPr>
        <w:t>當然是驚慌了，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可父親對我說沒事的，叫我快點去睡。第二天早上，我聽到了收音機的日本新聞速報</w:t>
      </w:r>
      <w:r w:rsidRPr="00F17F3E">
        <w:rPr>
          <w:rFonts w:ascii="標楷體" w:eastAsia="標楷體" w:hAnsi="標楷體" w:cs="新細明體"/>
          <w:color w:val="000000"/>
          <w:sz w:val="24"/>
          <w:szCs w:val="24"/>
        </w:rPr>
        <w:t>──</w:t>
      </w:r>
    </w:p>
    <w:p w:rsidR="00176906" w:rsidRPr="00AA1BAC" w:rsidRDefault="00AA1BAC" w:rsidP="00AA1BA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［</w:t>
      </w:r>
      <w:r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傳來廣播聲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（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HK"/>
        </w:rPr>
        <w:t>旁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白）：</w:t>
      </w:r>
      <w:r w:rsidR="00176906" w:rsidRPr="00AA1BAC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張學良的軍隊爆破了柳條湖附近的滿鐵鐵路，並和日本守備隊之間發生戰鬥，日軍在「萬不得已」的情況下佔領了中國軍隊的根據地 — 北大營。</w:t>
      </w:r>
      <w:r w:rsidRPr="00AA1BAC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］</w:t>
      </w:r>
    </w:p>
    <w:p w:rsidR="00176906" w:rsidRPr="00F17F3E" w:rsidRDefault="00176906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F17F3E">
        <w:rPr>
          <w:rFonts w:ascii="標楷體" w:eastAsia="標楷體" w:hAnsi="標楷體" w:cs="Times New Roman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這個新聞反復播報了好多遍！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雖然我當時還是個孩子，但是也能感覺到事有蹊蹺。如果鐵路真是中國自己爆破的，那為什麼爆炸前父親會知道接下來要發生事端？</w:t>
      </w:r>
    </w:p>
    <w:p w:rsidR="00176906" w:rsidRPr="00AA1BAC" w:rsidRDefault="00AA1BAC" w:rsidP="00AA1BA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［</w:t>
      </w:r>
      <w:r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記者點頭，並一邊寫下筆記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］</w:t>
      </w:r>
    </w:p>
    <w:p w:rsidR="00176906" w:rsidRPr="00F17F3E" w:rsidRDefault="00176906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F17F3E">
        <w:rPr>
          <w:rFonts w:ascii="標楷體" w:eastAsia="標楷體" w:hAnsi="標楷體" w:cs="Times New Roman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幾天後，我去到了已被日本的炮彈擊毀的北大營，發現了倉庫裡有很多的客機和戰鬥機。如果是中國自己爆破了鐵路，那事先就應該能想到日軍會對他們展開進攻，那就不可能把這麼重要的飛機放在倉庫。</w:t>
      </w:r>
    </w:p>
    <w:p w:rsidR="00176906" w:rsidRPr="00AA1BAC" w:rsidRDefault="00AA1BAC" w:rsidP="00AA1BA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［</w:t>
      </w:r>
      <w:r w:rsidR="00176906" w:rsidRPr="00AA1BAC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出現北大營被炸毀的照片或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HK"/>
        </w:rPr>
        <w:t>影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片］</w:t>
      </w:r>
    </w:p>
    <w:p w:rsidR="00176906" w:rsidRPr="00F17F3E" w:rsidRDefault="00176906" w:rsidP="00176906">
      <w:pPr>
        <w:spacing w:before="280" w:after="280"/>
        <w:ind w:left="991" w:hanging="991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F17F3E">
        <w:rPr>
          <w:rFonts w:ascii="標楷體" w:eastAsia="標楷體" w:hAnsi="標楷體" w:cs="Times New Roman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>由此，我開始懷疑這次爆破是不是日方設計好的。在九一八事變之後，瀋陽這座城市就變了。整座城市都充斥著緊張，感覺很不真實。在學校，朋友都在討論戰爭的話題，而我也感覺到9月18日那個夜裡發生的事是不能對別人說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的。這件事不能說出去的！</w:t>
      </w:r>
    </w:p>
    <w:p w:rsidR="00176906" w:rsidRPr="00F17F3E" w:rsidRDefault="00176906" w:rsidP="00176906">
      <w:pPr>
        <w:spacing w:before="280" w:after="280"/>
        <w:ind w:left="991" w:hanging="991"/>
        <w:jc w:val="both"/>
        <w:rPr>
          <w:rFonts w:ascii="標楷體" w:eastAsia="標楷體" w:hAnsi="標楷體" w:cs="標楷體"/>
          <w:sz w:val="24"/>
          <w:szCs w:val="24"/>
          <w:highlight w:val="white"/>
        </w:rPr>
      </w:pPr>
      <w:r w:rsidRPr="00F17F3E">
        <w:rPr>
          <w:rFonts w:ascii="標楷體" w:eastAsia="標楷體" w:hAnsi="標楷體" w:cs="標楷體"/>
          <w:sz w:val="24"/>
          <w:szCs w:val="24"/>
          <w:highlight w:val="white"/>
        </w:rPr>
        <w:t>記者：</w:t>
      </w:r>
      <w:r w:rsidRPr="00F17F3E">
        <w:rPr>
          <w:rFonts w:ascii="標楷體" w:eastAsia="標楷體" w:hAnsi="標楷體" w:cs="標楷體"/>
          <w:sz w:val="24"/>
          <w:szCs w:val="24"/>
          <w:highlight w:val="white"/>
        </w:rPr>
        <w:tab/>
        <w:t>您今天還是說出來了。</w:t>
      </w:r>
      <w:r w:rsidRPr="00F17F3E">
        <w:rPr>
          <w:rFonts w:ascii="標楷體" w:eastAsia="標楷體" w:hAnsi="標楷體" w:cs="Times New Roman"/>
          <w:sz w:val="24"/>
          <w:szCs w:val="24"/>
        </w:rPr>
        <w:t>先川先生，您不怕說出來會招致右翼份子的抨擊嗎？</w:t>
      </w:r>
    </w:p>
    <w:p w:rsidR="00176906" w:rsidRPr="00AA1BAC" w:rsidRDefault="00176906" w:rsidP="00176906">
      <w:pPr>
        <w:spacing w:before="280" w:after="280"/>
        <w:ind w:left="992" w:hanging="992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先川：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  <w:t>（笑了笑）我一直以來避而不談，這是不能說的。這麼多年過去了，我</w:t>
      </w:r>
      <w:r w:rsidRPr="00AA1BAC">
        <w:rPr>
          <w:rFonts w:ascii="標楷體" w:eastAsia="標楷體" w:hAnsi="標楷體" w:cs="標楷體"/>
          <w:color w:val="000000"/>
          <w:sz w:val="24"/>
          <w:szCs w:val="24"/>
        </w:rPr>
        <w:t>101歲了，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>現在我想在人生的最後階段為後人留下一個真相。我們活在太多的謊言裡了，我只是想說出事實，</w:t>
      </w:r>
      <w:r w:rsidRPr="00AA1BAC">
        <w:rPr>
          <w:rFonts w:ascii="標楷體" w:eastAsia="標楷體" w:hAnsi="標楷體" w:cs="標楷體"/>
          <w:color w:val="000000"/>
          <w:sz w:val="24"/>
          <w:szCs w:val="24"/>
        </w:rPr>
        <w:t>事實就是這樣，歷史是不可顛覆的。</w:t>
      </w:r>
    </w:p>
    <w:p w:rsidR="00176906" w:rsidRPr="00AA1BAC" w:rsidRDefault="00AA1BAC" w:rsidP="00AA1B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［</w:t>
      </w:r>
      <w:r w:rsidR="00176906" w:rsidRPr="00AA1BAC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先川祐次把話說完，好像鬆了口氣，老人眼神茫然地望向遠方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］</w:t>
      </w:r>
    </w:p>
    <w:p w:rsidR="00176906" w:rsidRPr="00F17F3E" w:rsidRDefault="00176906" w:rsidP="00176906">
      <w:pPr>
        <w:spacing w:before="280" w:after="280"/>
        <w:ind w:left="991" w:hanging="991"/>
        <w:jc w:val="both"/>
        <w:rPr>
          <w:rFonts w:ascii="標楷體" w:eastAsia="標楷體" w:hAnsi="標楷體" w:cs="標楷體"/>
          <w:sz w:val="24"/>
          <w:szCs w:val="24"/>
          <w:highlight w:val="white"/>
        </w:rPr>
      </w:pPr>
      <w:r w:rsidRPr="00F17F3E">
        <w:rPr>
          <w:rFonts w:ascii="標楷體" w:eastAsia="標楷體" w:hAnsi="標楷體" w:cs="標楷體"/>
          <w:sz w:val="24"/>
          <w:szCs w:val="24"/>
          <w:highlight w:val="white"/>
        </w:rPr>
        <w:t>記者：</w:t>
      </w:r>
      <w:r w:rsidRPr="00F17F3E">
        <w:rPr>
          <w:rFonts w:ascii="標楷體" w:eastAsia="標楷體" w:hAnsi="標楷體" w:cs="標楷體"/>
          <w:sz w:val="24"/>
          <w:szCs w:val="24"/>
          <w:highlight w:val="white"/>
        </w:rPr>
        <w:tab/>
        <w:t>（點頭）</w:t>
      </w:r>
      <w:r w:rsidRPr="00F17F3E">
        <w:rPr>
          <w:rFonts w:ascii="標楷體" w:eastAsia="標楷體" w:hAnsi="標楷體" w:cs="Times New Roman"/>
          <w:sz w:val="24"/>
          <w:szCs w:val="24"/>
        </w:rPr>
        <w:t>先川</w:t>
      </w:r>
      <w:r w:rsidRPr="00F17F3E">
        <w:rPr>
          <w:rFonts w:ascii="標楷體" w:eastAsia="標楷體" w:hAnsi="標楷體" w:cs="標楷體"/>
          <w:sz w:val="24"/>
          <w:szCs w:val="24"/>
        </w:rPr>
        <w:t>先生，那您認為日本應該向中國道歉嗎？</w:t>
      </w:r>
      <w:r w:rsidRPr="00F17F3E">
        <w:rPr>
          <w:rFonts w:ascii="標楷體" w:eastAsia="標楷體" w:hAnsi="標楷體" w:cs="標楷體"/>
          <w:sz w:val="24"/>
          <w:szCs w:val="24"/>
          <w:highlight w:val="white"/>
        </w:rPr>
        <w:t xml:space="preserve"> </w:t>
      </w:r>
    </w:p>
    <w:p w:rsidR="00176906" w:rsidRPr="00AA1BAC" w:rsidRDefault="00AA1BAC" w:rsidP="00AA1B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［</w:t>
      </w:r>
      <w:r w:rsidR="00176906" w:rsidRPr="00AA1BAC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老人尷尬地笑了笑，聳聳肩，合上眼睛，睡去了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］</w:t>
      </w:r>
    </w:p>
    <w:p w:rsidR="00AA1BAC" w:rsidRDefault="00AA1BAC" w:rsidP="00AA1B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［</w:t>
      </w:r>
      <w:r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播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HK"/>
        </w:rPr>
        <w:t>放</w:t>
      </w:r>
      <w:r w:rsidR="00176906" w:rsidRPr="00AA1BAC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先川祐次的真實報導（見</w:t>
      </w:r>
      <w:r w:rsidR="00095180"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HK"/>
        </w:rPr>
        <w:t>附件</w:t>
      </w:r>
      <w:r w:rsidR="00176906" w:rsidRPr="00AA1BAC"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  <w:t>）</w:t>
      </w:r>
      <w:r>
        <w:rPr>
          <w:rFonts w:ascii="標楷體" w:eastAsia="標楷體" w:hAnsi="標楷體" w:cs="Times New Roman" w:hint="eastAsia"/>
          <w:b/>
          <w:color w:val="7030A0"/>
          <w:kern w:val="2"/>
          <w:sz w:val="24"/>
          <w:szCs w:val="24"/>
          <w:lang w:eastAsia="zh-TW"/>
        </w:rPr>
        <w:t>］</w:t>
      </w:r>
    </w:p>
    <w:p w:rsidR="00AA1BAC" w:rsidRPr="006F70D9" w:rsidRDefault="00AA1BAC" w:rsidP="00AA1B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標楷體" w:eastAsiaTheme="minorEastAsia" w:hAnsi="標楷體" w:cs="Times New Roman"/>
          <w:b/>
          <w:color w:val="7030A0"/>
          <w:sz w:val="24"/>
          <w:szCs w:val="24"/>
        </w:rPr>
      </w:pPr>
      <w:r w:rsidRPr="006F70D9">
        <w:rPr>
          <w:rFonts w:ascii="標楷體" w:eastAsia="標楷體" w:hAnsi="標楷體" w:cs="Times New Roman" w:hint="eastAsia"/>
          <w:b/>
          <w:color w:val="7030A0"/>
          <w:sz w:val="24"/>
          <w:szCs w:val="24"/>
        </w:rPr>
        <w:t>［燈</w:t>
      </w:r>
      <w:r w:rsidRPr="006F70D9">
        <w:rPr>
          <w:rFonts w:ascii="標楷體" w:eastAsia="標楷體" w:hAnsi="標楷體" w:cs="Times New Roman" w:hint="eastAsia"/>
          <w:b/>
          <w:color w:val="7030A0"/>
          <w:sz w:val="24"/>
          <w:szCs w:val="24"/>
          <w:lang w:eastAsia="zh-HK"/>
        </w:rPr>
        <w:t>光變</w:t>
      </w:r>
      <w:r w:rsidRPr="006F70D9">
        <w:rPr>
          <w:rFonts w:ascii="標楷體" w:eastAsia="標楷體" w:hAnsi="標楷體" w:cs="Times New Roman" w:hint="eastAsia"/>
          <w:b/>
          <w:color w:val="7030A0"/>
          <w:sz w:val="24"/>
          <w:szCs w:val="24"/>
        </w:rPr>
        <w:t>黑］</w:t>
      </w:r>
    </w:p>
    <w:p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  <w:r w:rsidRPr="00095180">
        <w:rPr>
          <w:rFonts w:asciiTheme="minorEastAsia" w:hAnsiTheme="minorEastAsia"/>
          <w:noProof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475615</wp:posOffset>
            </wp:positionV>
            <wp:extent cx="3876675" cy="3514725"/>
            <wp:effectExtent l="0" t="0" r="9525" b="9525"/>
            <wp:wrapSquare wrapText="bothSides"/>
            <wp:docPr id="4" name="image1.png" descr="日本101岁老人回忆九一八事变两个亲身经历证伪右翼说辞_大营_铁路_中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日本101岁老人回忆九一八事变两个亲身经历证伪右翼说辞_大营_铁路_中国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180">
        <w:rPr>
          <w:rFonts w:ascii="標楷體" w:eastAsia="標楷體" w:hAnsi="標楷體" w:hint="eastAsia"/>
          <w:sz w:val="24"/>
          <w:szCs w:val="24"/>
          <w:shd w:val="clear" w:color="auto" w:fill="FFFFFF"/>
          <w:lang w:eastAsia="zh-HK"/>
        </w:rPr>
        <w:t>附件</w:t>
      </w:r>
      <w:r w:rsidRPr="00095180">
        <w:rPr>
          <w:rFonts w:ascii="標楷體" w:eastAsia="標楷體" w:hAnsi="標楷體" w:hint="eastAsia"/>
          <w:sz w:val="24"/>
          <w:szCs w:val="24"/>
          <w:shd w:val="clear" w:color="auto" w:fill="FFFFFF"/>
          <w:lang w:eastAsia="zh-TW"/>
        </w:rPr>
        <w:t>：</w:t>
      </w:r>
      <w:r w:rsidRPr="00095180">
        <w:rPr>
          <w:rFonts w:ascii="標楷體" w:eastAsia="標楷體" w:hAnsi="標楷體" w:cs="Times New Roman"/>
          <w:kern w:val="2"/>
          <w:sz w:val="24"/>
          <w:szCs w:val="24"/>
          <w:lang w:eastAsia="zh-TW"/>
        </w:rPr>
        <w:t>先川祐次的真實報導</w:t>
      </w:r>
    </w:p>
    <w:p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:rsidR="00095180" w:rsidRPr="00095180" w:rsidRDefault="00095180" w:rsidP="00095180">
      <w:pPr>
        <w:spacing w:line="440" w:lineRule="exact"/>
        <w:ind w:rightChars="-214" w:right="-471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  <w:r w:rsidRPr="00095180">
        <w:rPr>
          <w:rFonts w:ascii="標楷體" w:eastAsia="標楷體" w:hAnsi="標楷體" w:cs="Times New Roman" w:hint="eastAsia"/>
          <w:kern w:val="2"/>
          <w:sz w:val="24"/>
          <w:szCs w:val="24"/>
          <w:lang w:eastAsia="zh-TW"/>
        </w:rPr>
        <w:t>圖片來源：</w:t>
      </w:r>
      <w:r w:rsidRPr="00095180">
        <w:rPr>
          <w:rFonts w:ascii="標楷體" w:eastAsia="標楷體" w:hAnsi="標楷體" w:cs="Times New Roman"/>
          <w:kern w:val="2"/>
          <w:sz w:val="24"/>
          <w:szCs w:val="24"/>
          <w:lang w:eastAsia="zh-TW"/>
        </w:rPr>
        <w:t>https://ishare.ifeng.com/c/s/v002ZagXIFZox_oKCB5iHH7K6Bd0v8otzkKqP7GNEGGVnss__</w:t>
      </w:r>
    </w:p>
    <w:p w:rsidR="00176906" w:rsidRPr="00095180" w:rsidRDefault="00176906" w:rsidP="006F70D9">
      <w:pPr>
        <w:spacing w:line="440" w:lineRule="exact"/>
        <w:jc w:val="both"/>
        <w:rPr>
          <w:rFonts w:asciiTheme="minorEastAsia" w:hAnsiTheme="minorEastAsia"/>
        </w:rPr>
      </w:pPr>
    </w:p>
    <w:sectPr w:rsidR="00176906" w:rsidRPr="00095180" w:rsidSect="006F70D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1440" w:bottom="1135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AF2" w:rsidRDefault="00324AF2">
      <w:pPr>
        <w:spacing w:after="0" w:line="240" w:lineRule="auto"/>
      </w:pPr>
      <w:r>
        <w:separator/>
      </w:r>
    </w:p>
    <w:p w:rsidR="00324AF2" w:rsidRDefault="00324AF2"/>
  </w:endnote>
  <w:endnote w:type="continuationSeparator" w:id="0">
    <w:p w:rsidR="00324AF2" w:rsidRDefault="00324AF2">
      <w:pPr>
        <w:spacing w:after="0" w:line="240" w:lineRule="auto"/>
      </w:pPr>
      <w:r>
        <w:continuationSeparator/>
      </w:r>
    </w:p>
    <w:p w:rsidR="00324AF2" w:rsidRDefault="00324A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Microsoft YaHei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46A" w:rsidRPr="00AA17D1" w:rsidRDefault="00A5578C" w:rsidP="00187162">
    <w:pPr>
      <w:pStyle w:val="a8"/>
      <w:jc w:val="right"/>
      <w:rPr>
        <w:lang w:eastAsia="zh-TW"/>
      </w:rPr>
    </w:pPr>
    <w:r w:rsidRPr="00AA17D1">
      <w:rPr>
        <w:rFonts w:hint="eastAsia"/>
        <w:noProof/>
        <w:lang w:eastAsia="zh-TW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5E3DA3" wp14:editId="2E821C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群組 1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手繪多邊形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手繪多邊形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手繪多邊形：圖案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5BA64E94" id="群組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">
              <v:shape id="手繪多邊形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" path="m,260c,,,,,,455,,455,,455,,14,,,260,,260xe" fillcolor="#4b1919 [3204]" stroked="f">
                <v:path arrowok="t" o:connecttype="custom" o:connectlocs="0,3923030;0,0;7779385,0;0,3923030" o:connectangles="0,0,0,0"/>
              </v:shape>
              <v:shape id="手繪多邊形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" path="m,260v,-5,,-5,,-5c,114,114,,255,,455,,455,,455,,14,,,260,,260xe" fillcolor="#ffd966 [3205]" stroked="f">
                <v:path arrowok="t" o:connecttype="custom" o:connectlocs="0,3923030;0,3847587;4359875,0;7779385,0;0,3923030" o:connectangles="0,0,0,0,0"/>
              </v:shape>
              <v:shape id="手繪多邊形：圖案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" path="m7779656,1364203l,,7779656,r,1364203xe" fillcolor="#85cdc1 [3206]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FC4" w:rsidRDefault="00752FC4" w:rsidP="00752FC4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AF2" w:rsidRDefault="00324AF2">
      <w:pPr>
        <w:spacing w:after="0" w:line="240" w:lineRule="auto"/>
      </w:pPr>
      <w:r>
        <w:separator/>
      </w:r>
    </w:p>
    <w:p w:rsidR="00324AF2" w:rsidRDefault="00324AF2"/>
  </w:footnote>
  <w:footnote w:type="continuationSeparator" w:id="0">
    <w:p w:rsidR="00324AF2" w:rsidRDefault="00324AF2">
      <w:pPr>
        <w:spacing w:after="0" w:line="240" w:lineRule="auto"/>
      </w:pPr>
      <w:r>
        <w:continuationSeparator/>
      </w:r>
    </w:p>
    <w:p w:rsidR="00324AF2" w:rsidRDefault="00324A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162" w:rsidRDefault="00187162">
    <w:pPr>
      <w:pStyle w:val="a6"/>
      <w:jc w:val="right"/>
      <w:rPr>
        <w:color w:val="666666" w:themeColor="text2" w:themeTint="99"/>
        <w:sz w:val="24"/>
        <w:szCs w:val="24"/>
      </w:rPr>
    </w:pPr>
    <w:r>
      <w:rPr>
        <w:noProof/>
        <w:color w:val="666666" w:themeColor="text2" w:themeTint="99"/>
        <w:sz w:val="24"/>
        <w:szCs w:val="24"/>
        <w:lang w:eastAsia="zh-TW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群組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手繪多邊形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手繪多邊形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手繪多邊形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手繪多邊形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手繪多邊形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文字方塊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162" w:rsidRDefault="00187162">
                            <w:pPr>
                              <w:jc w:val="right"/>
                            </w:pPr>
                            <w:r>
                              <w:rPr>
                                <w:color w:val="666666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666666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666666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A6046" w:rsidRPr="00BA6046">
                              <w:rPr>
                                <w:noProof/>
                                <w:color w:val="666666" w:themeColor="text2" w:themeTint="99"/>
                                <w:sz w:val="24"/>
                                <w:szCs w:val="24"/>
                                <w:lang w:val="zh-TW" w:eastAsia="zh-TW"/>
                              </w:rPr>
                              <w:t>3</w:t>
                            </w:r>
                            <w:r>
                              <w:rPr>
                                <w:color w:val="666666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群組 70" o:spid="_x0000_s1026" style="position:absolute;left:0;text-align:left;margin-left:0;margin-top:22.4pt;width:57.6pt;height:58.3pt;z-index:251671552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">
              <v:shape id="手繪多邊形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666 [1951]" stroked="f">
                <v:path arrowok="t" o:connecttype="custom" o:connectlocs="0,473242;0,473242;471071,0;475601,0;0,473242" o:connectangles="0,0,0,0,0"/>
              </v:shape>
              <v:shape id="手繪多邊形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666 [1951]" stroked="f">
                <v:path arrowok="t" o:connecttype="custom" o:connectlocs="0,592679;0,592679;591104,0;595634,4507;0,592679" o:connectangles="0,0,0,0,0"/>
              </v:shape>
              <v:shape id="手繪多邊形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666 [1951]" stroked="f">
                <v:path arrowok="t" o:connecttype="custom" o:connectlocs="0,582539;0,576905;580913,0;585443,0;0,582539" o:connectangles="0,0,0,0,0"/>
              </v:shape>
              <v:shape id="手繪多邊形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666 [1951]" stroked="f">
                <v:path arrowok="t" o:connecttype="custom" o:connectlocs="0,520566;0,520566;517499,0;522029,5634;0,520566" o:connectangles="0,0,0,0,0"/>
              </v:shape>
              <v:shape id="手繪多邊形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666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187162" w:rsidRDefault="00187162">
                      <w:pPr>
                        <w:jc w:val="right"/>
                      </w:pPr>
                      <w:r>
                        <w:rPr>
                          <w:color w:val="666666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666666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666666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BA6046" w:rsidRPr="00BA6046">
                        <w:rPr>
                          <w:noProof/>
                          <w:color w:val="666666" w:themeColor="text2" w:themeTint="99"/>
                          <w:sz w:val="24"/>
                          <w:szCs w:val="24"/>
                          <w:lang w:val="zh-TW" w:eastAsia="zh-TW"/>
                        </w:rPr>
                        <w:t>3</w:t>
                      </w:r>
                      <w:r>
                        <w:rPr>
                          <w:color w:val="666666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  <w:p w:rsidR="00187162" w:rsidRDefault="0018716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8D3" w:rsidRDefault="00CB0809">
    <w:pPr>
      <w:pStyle w:val="a6"/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群組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手繪多邊形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手繪多邊形：圖案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手繪多邊形：圖案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手繪多邊形：圖案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手繪多邊形：圖案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手繪多邊形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手繪多邊形：圖案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手繪多邊形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A66135B" id="群組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">
              <v:shape id="手繪多邊形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手繪多邊形：圖案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手繪多邊形：圖案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手繪多邊形：圖案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手繪多邊形：圖案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手繪多邊形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手繪多邊形：圖案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手繪多邊形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D214E5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91554A"/>
    <w:multiLevelType w:val="multilevel"/>
    <w:tmpl w:val="5FFE10E6"/>
    <w:lvl w:ilvl="0">
      <w:start w:val="1"/>
      <w:numFmt w:val="bullet"/>
      <w:lvlText w:val="Δ"/>
      <w:lvlJc w:val="left"/>
      <w:pPr>
        <w:ind w:left="480" w:hanging="480"/>
      </w:pPr>
      <w:rPr>
        <w:rFonts w:ascii="Courier New" w:eastAsia="Courier New" w:hAnsi="Courier New" w:cs="Courier New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2E30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F784A9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0D9"/>
    <w:rsid w:val="000115CE"/>
    <w:rsid w:val="00063A84"/>
    <w:rsid w:val="000828F4"/>
    <w:rsid w:val="00095180"/>
    <w:rsid w:val="000F1B5C"/>
    <w:rsid w:val="000F51EC"/>
    <w:rsid w:val="000F7122"/>
    <w:rsid w:val="00110402"/>
    <w:rsid w:val="00114A27"/>
    <w:rsid w:val="00176906"/>
    <w:rsid w:val="00187162"/>
    <w:rsid w:val="001B4EEF"/>
    <w:rsid w:val="001B689C"/>
    <w:rsid w:val="00200635"/>
    <w:rsid w:val="00254E0D"/>
    <w:rsid w:val="003026BF"/>
    <w:rsid w:val="0031356F"/>
    <w:rsid w:val="00324AF2"/>
    <w:rsid w:val="0038000D"/>
    <w:rsid w:val="00385ACF"/>
    <w:rsid w:val="00422757"/>
    <w:rsid w:val="00436E03"/>
    <w:rsid w:val="00475D96"/>
    <w:rsid w:val="00477474"/>
    <w:rsid w:val="00480B7F"/>
    <w:rsid w:val="004A1893"/>
    <w:rsid w:val="004C4A44"/>
    <w:rsid w:val="005125BB"/>
    <w:rsid w:val="005264AB"/>
    <w:rsid w:val="00526F90"/>
    <w:rsid w:val="00537F9C"/>
    <w:rsid w:val="0055629A"/>
    <w:rsid w:val="00572222"/>
    <w:rsid w:val="005D3DA6"/>
    <w:rsid w:val="00616566"/>
    <w:rsid w:val="00636693"/>
    <w:rsid w:val="00642E91"/>
    <w:rsid w:val="006F70D9"/>
    <w:rsid w:val="00744EA9"/>
    <w:rsid w:val="00752FC4"/>
    <w:rsid w:val="00757E9C"/>
    <w:rsid w:val="007B4C91"/>
    <w:rsid w:val="007D70F7"/>
    <w:rsid w:val="007E362A"/>
    <w:rsid w:val="00830C5F"/>
    <w:rsid w:val="00834A33"/>
    <w:rsid w:val="00896EE1"/>
    <w:rsid w:val="008C1482"/>
    <w:rsid w:val="008C2737"/>
    <w:rsid w:val="008D0AA7"/>
    <w:rsid w:val="008E61F9"/>
    <w:rsid w:val="0090401D"/>
    <w:rsid w:val="00912A0A"/>
    <w:rsid w:val="009468D3"/>
    <w:rsid w:val="00A17117"/>
    <w:rsid w:val="00A5578C"/>
    <w:rsid w:val="00A763AE"/>
    <w:rsid w:val="00AA17D1"/>
    <w:rsid w:val="00AA1BAC"/>
    <w:rsid w:val="00AC1A6E"/>
    <w:rsid w:val="00B40F1A"/>
    <w:rsid w:val="00B63133"/>
    <w:rsid w:val="00B86662"/>
    <w:rsid w:val="00BA6046"/>
    <w:rsid w:val="00BC0F0A"/>
    <w:rsid w:val="00C11980"/>
    <w:rsid w:val="00C37964"/>
    <w:rsid w:val="00CB0809"/>
    <w:rsid w:val="00CF2E50"/>
    <w:rsid w:val="00CF46CA"/>
    <w:rsid w:val="00D04123"/>
    <w:rsid w:val="00D06525"/>
    <w:rsid w:val="00D149F1"/>
    <w:rsid w:val="00D36106"/>
    <w:rsid w:val="00DC7840"/>
    <w:rsid w:val="00E10E4B"/>
    <w:rsid w:val="00E5646A"/>
    <w:rsid w:val="00E8450B"/>
    <w:rsid w:val="00F17F3E"/>
    <w:rsid w:val="00F71D73"/>
    <w:rsid w:val="00F763B1"/>
    <w:rsid w:val="00FA1B8F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3E0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0000" w:themeColor="text2" w:themeShade="BF"/>
        <w:sz w:val="22"/>
        <w:szCs w:val="22"/>
        <w:lang w:val="en-US" w:eastAsia="zh-CN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A17D1"/>
    <w:rPr>
      <w:rFonts w:ascii="Microsoft JhengHei UI" w:eastAsia="Microsoft JhengHei UI" w:hAnsi="Microsoft JhengHei UI"/>
      <w:color w:val="auto"/>
    </w:rPr>
  </w:style>
  <w:style w:type="paragraph" w:styleId="1">
    <w:name w:val="heading 1"/>
    <w:basedOn w:val="a2"/>
    <w:next w:val="a2"/>
    <w:link w:val="10"/>
    <w:uiPriority w:val="9"/>
    <w:semiHidden/>
    <w:rsid w:val="00AA17D1"/>
    <w:pPr>
      <w:keepNext/>
      <w:keepLines/>
      <w:spacing w:before="480" w:after="0"/>
      <w:outlineLvl w:val="0"/>
    </w:pPr>
    <w:rPr>
      <w:rFonts w:cstheme="majorBidi"/>
      <w:b/>
      <w:bCs/>
      <w:color w:val="B38600" w:themeColor="accent2" w:themeShade="80"/>
      <w:sz w:val="28"/>
      <w:szCs w:val="28"/>
    </w:rPr>
  </w:style>
  <w:style w:type="paragraph" w:styleId="21">
    <w:name w:val="heading 2"/>
    <w:basedOn w:val="a2"/>
    <w:next w:val="a2"/>
    <w:link w:val="22"/>
    <w:uiPriority w:val="9"/>
    <w:semiHidden/>
    <w:rsid w:val="00AA17D1"/>
    <w:pPr>
      <w:keepNext/>
      <w:keepLines/>
      <w:spacing w:before="200" w:after="0"/>
      <w:outlineLvl w:val="1"/>
    </w:pPr>
    <w:rPr>
      <w:rFonts w:cstheme="majorBidi"/>
      <w:b/>
      <w:bCs/>
      <w:color w:val="262626" w:themeColor="text1" w:themeTint="D9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AA17D1"/>
    <w:pPr>
      <w:keepNext/>
      <w:keepLines/>
      <w:spacing w:before="40" w:after="0"/>
      <w:outlineLvl w:val="2"/>
    </w:pPr>
    <w:rPr>
      <w:rFonts w:cstheme="majorBidi"/>
      <w:color w:val="250C0C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AA17D1"/>
    <w:pPr>
      <w:keepNext/>
      <w:keepLines/>
      <w:spacing w:before="40" w:after="0"/>
      <w:outlineLvl w:val="3"/>
    </w:pPr>
    <w:rPr>
      <w:rFonts w:cstheme="majorBidi"/>
      <w:i/>
      <w:iCs/>
      <w:color w:val="381212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AA17D1"/>
    <w:pPr>
      <w:keepNext/>
      <w:keepLines/>
      <w:spacing w:before="40" w:after="0"/>
      <w:outlineLvl w:val="4"/>
    </w:pPr>
    <w:rPr>
      <w:rFonts w:cstheme="majorBidi"/>
      <w:color w:val="381212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AA17D1"/>
    <w:pPr>
      <w:keepNext/>
      <w:keepLines/>
      <w:spacing w:before="40" w:after="0"/>
      <w:outlineLvl w:val="5"/>
    </w:pPr>
    <w:rPr>
      <w:rFonts w:cstheme="majorBidi"/>
      <w:color w:val="250C0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AA17D1"/>
    <w:pPr>
      <w:keepNext/>
      <w:keepLines/>
      <w:spacing w:before="40" w:after="0"/>
      <w:outlineLvl w:val="6"/>
    </w:pPr>
    <w:rPr>
      <w:rFonts w:cstheme="majorBidi"/>
      <w:i/>
      <w:iCs/>
      <w:color w:val="250C0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A17D1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A17D1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rsid w:val="00AA17D1"/>
    <w:pPr>
      <w:spacing w:after="0" w:line="240" w:lineRule="auto"/>
    </w:pPr>
  </w:style>
  <w:style w:type="character" w:customStyle="1" w:styleId="a7">
    <w:name w:val="頁首 字元"/>
    <w:basedOn w:val="a3"/>
    <w:link w:val="a6"/>
    <w:uiPriority w:val="99"/>
    <w:rsid w:val="00AA17D1"/>
    <w:rPr>
      <w:rFonts w:ascii="Microsoft JhengHei UI" w:eastAsia="Microsoft JhengHei UI" w:hAnsi="Microsoft JhengHei UI"/>
      <w:color w:val="auto"/>
    </w:rPr>
  </w:style>
  <w:style w:type="paragraph" w:styleId="a8">
    <w:name w:val="footer"/>
    <w:basedOn w:val="a2"/>
    <w:link w:val="a9"/>
    <w:uiPriority w:val="99"/>
    <w:rsid w:val="00AA17D1"/>
    <w:pPr>
      <w:spacing w:after="0" w:line="240" w:lineRule="auto"/>
      <w:ind w:left="-720" w:right="-720"/>
      <w:jc w:val="center"/>
    </w:pPr>
    <w:rPr>
      <w:color w:val="B38600" w:themeColor="accent2" w:themeShade="80"/>
    </w:rPr>
  </w:style>
  <w:style w:type="character" w:customStyle="1" w:styleId="a9">
    <w:name w:val="頁尾 字元"/>
    <w:basedOn w:val="a3"/>
    <w:link w:val="a8"/>
    <w:uiPriority w:val="99"/>
    <w:rsid w:val="00AA17D1"/>
    <w:rPr>
      <w:rFonts w:ascii="Microsoft JhengHei UI" w:eastAsia="Microsoft JhengHei UI" w:hAnsi="Microsoft JhengHei UI"/>
      <w:color w:val="B38600" w:themeColor="accent2" w:themeShade="80"/>
    </w:rPr>
  </w:style>
  <w:style w:type="character" w:styleId="aa">
    <w:name w:val="Placeholder Text"/>
    <w:basedOn w:val="a3"/>
    <w:uiPriority w:val="99"/>
    <w:semiHidden/>
    <w:rsid w:val="00AA17D1"/>
    <w:rPr>
      <w:rFonts w:ascii="Microsoft JhengHei UI" w:eastAsia="Microsoft JhengHei UI" w:hAnsi="Microsoft JhengHei UI"/>
      <w:color w:val="BFBFBF" w:themeColor="accent5" w:themeShade="BF"/>
      <w:sz w:val="22"/>
    </w:rPr>
  </w:style>
  <w:style w:type="paragraph" w:customStyle="1" w:styleId="ab">
    <w:name w:val="連絡資訊"/>
    <w:basedOn w:val="a2"/>
    <w:uiPriority w:val="3"/>
    <w:qFormat/>
    <w:rsid w:val="00AA17D1"/>
    <w:pPr>
      <w:spacing w:after="0"/>
      <w:jc w:val="right"/>
    </w:pPr>
    <w:rPr>
      <w:sz w:val="20"/>
      <w:szCs w:val="18"/>
    </w:rPr>
  </w:style>
  <w:style w:type="paragraph" w:styleId="ac">
    <w:name w:val="Date"/>
    <w:basedOn w:val="a2"/>
    <w:next w:val="ad"/>
    <w:link w:val="ae"/>
    <w:uiPriority w:val="4"/>
    <w:unhideWhenUsed/>
    <w:qFormat/>
    <w:rsid w:val="00AA17D1"/>
    <w:pPr>
      <w:spacing w:before="960" w:after="960"/>
    </w:pPr>
  </w:style>
  <w:style w:type="character" w:customStyle="1" w:styleId="ae">
    <w:name w:val="日期 字元"/>
    <w:basedOn w:val="a3"/>
    <w:link w:val="ac"/>
    <w:uiPriority w:val="4"/>
    <w:rsid w:val="00AA17D1"/>
    <w:rPr>
      <w:rFonts w:ascii="Microsoft JhengHei UI" w:eastAsia="Microsoft JhengHei UI" w:hAnsi="Microsoft JhengHei UI"/>
      <w:color w:val="auto"/>
    </w:rPr>
  </w:style>
  <w:style w:type="paragraph" w:styleId="af">
    <w:name w:val="Closing"/>
    <w:basedOn w:val="a2"/>
    <w:next w:val="af0"/>
    <w:link w:val="af1"/>
    <w:uiPriority w:val="6"/>
    <w:unhideWhenUsed/>
    <w:qFormat/>
    <w:rsid w:val="00AA17D1"/>
    <w:pPr>
      <w:spacing w:after="960" w:line="240" w:lineRule="auto"/>
    </w:pPr>
  </w:style>
  <w:style w:type="character" w:customStyle="1" w:styleId="af1">
    <w:name w:val="結語 字元"/>
    <w:basedOn w:val="a3"/>
    <w:link w:val="af"/>
    <w:uiPriority w:val="6"/>
    <w:rsid w:val="00AA17D1"/>
    <w:rPr>
      <w:rFonts w:ascii="Microsoft JhengHei UI" w:eastAsia="Microsoft JhengHei UI" w:hAnsi="Microsoft JhengHei UI"/>
      <w:color w:val="auto"/>
    </w:rPr>
  </w:style>
  <w:style w:type="character" w:customStyle="1" w:styleId="10">
    <w:name w:val="標題 1 字元"/>
    <w:basedOn w:val="a3"/>
    <w:link w:val="1"/>
    <w:uiPriority w:val="9"/>
    <w:semiHidden/>
    <w:rsid w:val="00AA17D1"/>
    <w:rPr>
      <w:rFonts w:ascii="Microsoft JhengHei UI" w:eastAsia="Microsoft JhengHei UI" w:hAnsi="Microsoft JhengHei UI" w:cstheme="majorBidi"/>
      <w:b/>
      <w:bCs/>
      <w:color w:val="B38600" w:themeColor="accent2" w:themeShade="80"/>
      <w:sz w:val="28"/>
      <w:szCs w:val="28"/>
    </w:rPr>
  </w:style>
  <w:style w:type="character" w:customStyle="1" w:styleId="22">
    <w:name w:val="標題 2 字元"/>
    <w:basedOn w:val="a3"/>
    <w:link w:val="21"/>
    <w:uiPriority w:val="9"/>
    <w:semiHidden/>
    <w:rsid w:val="00AA17D1"/>
    <w:rPr>
      <w:rFonts w:ascii="Microsoft JhengHei UI" w:eastAsia="Microsoft JhengHei UI" w:hAnsi="Microsoft JhengHei UI" w:cstheme="majorBidi"/>
      <w:b/>
      <w:bCs/>
      <w:color w:val="262626" w:themeColor="text1" w:themeTint="D9"/>
      <w:sz w:val="26"/>
      <w:szCs w:val="26"/>
    </w:rPr>
  </w:style>
  <w:style w:type="table" w:styleId="af2">
    <w:name w:val="Table Grid"/>
    <w:basedOn w:val="a4"/>
    <w:uiPriority w:val="59"/>
    <w:rsid w:val="00AA1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2"/>
    <w:link w:val="af4"/>
    <w:uiPriority w:val="99"/>
    <w:semiHidden/>
    <w:unhideWhenUsed/>
    <w:rsid w:val="00AA17D1"/>
    <w:pPr>
      <w:spacing w:after="0" w:line="240" w:lineRule="auto"/>
    </w:pPr>
    <w:rPr>
      <w:rFonts w:cs="Segoe UI"/>
      <w:szCs w:val="18"/>
    </w:rPr>
  </w:style>
  <w:style w:type="character" w:customStyle="1" w:styleId="af4">
    <w:name w:val="註解方塊文字 字元"/>
    <w:basedOn w:val="a3"/>
    <w:link w:val="af3"/>
    <w:uiPriority w:val="99"/>
    <w:semiHidden/>
    <w:rsid w:val="00AA17D1"/>
    <w:rPr>
      <w:rFonts w:ascii="Microsoft JhengHei UI" w:eastAsia="Microsoft JhengHei UI" w:hAnsi="Microsoft JhengHei UI" w:cs="Segoe UI"/>
      <w:color w:val="auto"/>
      <w:szCs w:val="18"/>
    </w:rPr>
  </w:style>
  <w:style w:type="paragraph" w:styleId="af5">
    <w:name w:val="Bibliography"/>
    <w:basedOn w:val="a2"/>
    <w:next w:val="a2"/>
    <w:uiPriority w:val="37"/>
    <w:semiHidden/>
    <w:unhideWhenUsed/>
    <w:rsid w:val="00AA17D1"/>
  </w:style>
  <w:style w:type="paragraph" w:styleId="af6">
    <w:name w:val="Block Text"/>
    <w:basedOn w:val="a2"/>
    <w:uiPriority w:val="99"/>
    <w:semiHidden/>
    <w:unhideWhenUsed/>
    <w:rsid w:val="00AA17D1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i/>
      <w:iCs/>
      <w:color w:val="381212" w:themeColor="accent1" w:themeShade="BF"/>
    </w:rPr>
  </w:style>
  <w:style w:type="paragraph" w:styleId="af7">
    <w:name w:val="Body Text"/>
    <w:basedOn w:val="a2"/>
    <w:link w:val="af8"/>
    <w:uiPriority w:val="99"/>
    <w:semiHidden/>
    <w:unhideWhenUsed/>
    <w:rsid w:val="00AA17D1"/>
    <w:pPr>
      <w:spacing w:after="120"/>
    </w:pPr>
  </w:style>
  <w:style w:type="character" w:customStyle="1" w:styleId="af8">
    <w:name w:val="本文 字元"/>
    <w:basedOn w:val="a3"/>
    <w:link w:val="af7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23">
    <w:name w:val="Body Text 2"/>
    <w:basedOn w:val="a2"/>
    <w:link w:val="24"/>
    <w:uiPriority w:val="99"/>
    <w:semiHidden/>
    <w:unhideWhenUsed/>
    <w:rsid w:val="00AA17D1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33">
    <w:name w:val="Body Text 3"/>
    <w:basedOn w:val="a2"/>
    <w:link w:val="34"/>
    <w:uiPriority w:val="99"/>
    <w:semiHidden/>
    <w:unhideWhenUsed/>
    <w:rsid w:val="00AA17D1"/>
    <w:pPr>
      <w:spacing w:after="120"/>
    </w:pPr>
    <w:rPr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AA17D1"/>
    <w:rPr>
      <w:rFonts w:ascii="Microsoft JhengHei UI" w:eastAsia="Microsoft JhengHei UI" w:hAnsi="Microsoft JhengHei UI"/>
      <w:color w:val="auto"/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AA17D1"/>
    <w:pPr>
      <w:spacing w:after="300"/>
      <w:ind w:firstLine="360"/>
    </w:pPr>
  </w:style>
  <w:style w:type="character" w:customStyle="1" w:styleId="afa">
    <w:name w:val="本文第一層縮排 字元"/>
    <w:basedOn w:val="af8"/>
    <w:link w:val="af9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afb">
    <w:name w:val="Body Text Indent"/>
    <w:basedOn w:val="a2"/>
    <w:link w:val="afc"/>
    <w:uiPriority w:val="99"/>
    <w:semiHidden/>
    <w:unhideWhenUsed/>
    <w:rsid w:val="00AA17D1"/>
    <w:pPr>
      <w:spacing w:after="120"/>
      <w:ind w:left="360"/>
    </w:pPr>
  </w:style>
  <w:style w:type="character" w:customStyle="1" w:styleId="afc">
    <w:name w:val="本文縮排 字元"/>
    <w:basedOn w:val="a3"/>
    <w:link w:val="afb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25">
    <w:name w:val="Body Text First Indent 2"/>
    <w:basedOn w:val="afb"/>
    <w:link w:val="26"/>
    <w:uiPriority w:val="99"/>
    <w:semiHidden/>
    <w:unhideWhenUsed/>
    <w:rsid w:val="00AA17D1"/>
    <w:pPr>
      <w:spacing w:after="300"/>
      <w:ind w:firstLine="360"/>
    </w:pPr>
  </w:style>
  <w:style w:type="character" w:customStyle="1" w:styleId="26">
    <w:name w:val="本文第一層縮排 2 字元"/>
    <w:basedOn w:val="afc"/>
    <w:link w:val="25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27">
    <w:name w:val="Body Text Indent 2"/>
    <w:basedOn w:val="a2"/>
    <w:link w:val="28"/>
    <w:uiPriority w:val="99"/>
    <w:semiHidden/>
    <w:unhideWhenUsed/>
    <w:rsid w:val="00AA17D1"/>
    <w:pPr>
      <w:spacing w:after="120" w:line="480" w:lineRule="auto"/>
      <w:ind w:left="360"/>
    </w:pPr>
  </w:style>
  <w:style w:type="character" w:customStyle="1" w:styleId="28">
    <w:name w:val="本文縮排 2 字元"/>
    <w:basedOn w:val="a3"/>
    <w:link w:val="27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35">
    <w:name w:val="Body Text Indent 3"/>
    <w:basedOn w:val="a2"/>
    <w:link w:val="36"/>
    <w:uiPriority w:val="99"/>
    <w:semiHidden/>
    <w:unhideWhenUsed/>
    <w:rsid w:val="00AA17D1"/>
    <w:pPr>
      <w:spacing w:after="120"/>
      <w:ind w:left="360"/>
    </w:pPr>
    <w:rPr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AA17D1"/>
    <w:rPr>
      <w:rFonts w:ascii="Microsoft JhengHei UI" w:eastAsia="Microsoft JhengHei UI" w:hAnsi="Microsoft JhengHei UI"/>
      <w:color w:val="auto"/>
      <w:szCs w:val="16"/>
    </w:rPr>
  </w:style>
  <w:style w:type="character" w:styleId="afd">
    <w:name w:val="Book Title"/>
    <w:basedOn w:val="a3"/>
    <w:uiPriority w:val="33"/>
    <w:semiHidden/>
    <w:qFormat/>
    <w:rsid w:val="00AA17D1"/>
    <w:rPr>
      <w:rFonts w:ascii="Microsoft JhengHei UI" w:eastAsia="Microsoft JhengHei UI" w:hAnsi="Microsoft JhengHei UI"/>
      <w:b/>
      <w:bCs/>
      <w:i/>
      <w:iCs/>
      <w:spacing w:val="5"/>
      <w:sz w:val="22"/>
    </w:rPr>
  </w:style>
  <w:style w:type="paragraph" w:styleId="afe">
    <w:name w:val="caption"/>
    <w:basedOn w:val="a2"/>
    <w:next w:val="a2"/>
    <w:uiPriority w:val="35"/>
    <w:semiHidden/>
    <w:unhideWhenUsed/>
    <w:qFormat/>
    <w:rsid w:val="00AA17D1"/>
    <w:pPr>
      <w:spacing w:after="200" w:line="240" w:lineRule="auto"/>
    </w:pPr>
    <w:rPr>
      <w:i/>
      <w:iCs/>
      <w:color w:val="000000" w:themeColor="text2"/>
      <w:szCs w:val="18"/>
    </w:rPr>
  </w:style>
  <w:style w:type="table" w:styleId="aff">
    <w:name w:val="Colorful Grid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aff0">
    <w:name w:val="Colorful List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aff1">
    <w:name w:val="Colorful Shading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2">
    <w:name w:val="annotation referenc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szCs w:val="16"/>
    </w:rPr>
  </w:style>
  <w:style w:type="paragraph" w:styleId="aff3">
    <w:name w:val="annotation text"/>
    <w:basedOn w:val="a2"/>
    <w:link w:val="aff4"/>
    <w:uiPriority w:val="99"/>
    <w:semiHidden/>
    <w:unhideWhenUsed/>
    <w:rsid w:val="00AA17D1"/>
    <w:pPr>
      <w:spacing w:line="240" w:lineRule="auto"/>
    </w:pPr>
  </w:style>
  <w:style w:type="character" w:customStyle="1" w:styleId="aff4">
    <w:name w:val="註解文字 字元"/>
    <w:basedOn w:val="a3"/>
    <w:link w:val="aff3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AA17D1"/>
    <w:rPr>
      <w:b/>
      <w:bCs/>
    </w:rPr>
  </w:style>
  <w:style w:type="character" w:customStyle="1" w:styleId="aff6">
    <w:name w:val="註解主旨 字元"/>
    <w:basedOn w:val="aff4"/>
    <w:link w:val="aff5"/>
    <w:uiPriority w:val="99"/>
    <w:semiHidden/>
    <w:rsid w:val="00AA17D1"/>
    <w:rPr>
      <w:rFonts w:ascii="Microsoft JhengHei UI" w:eastAsia="Microsoft JhengHei UI" w:hAnsi="Microsoft JhengHei UI"/>
      <w:b/>
      <w:bCs/>
      <w:color w:val="auto"/>
    </w:rPr>
  </w:style>
  <w:style w:type="table" w:styleId="aff7">
    <w:name w:val="Dark List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aff8">
    <w:name w:val="Document Map"/>
    <w:basedOn w:val="a2"/>
    <w:link w:val="aff9"/>
    <w:uiPriority w:val="99"/>
    <w:semiHidden/>
    <w:unhideWhenUsed/>
    <w:rsid w:val="00AA17D1"/>
    <w:pPr>
      <w:spacing w:after="0" w:line="240" w:lineRule="auto"/>
    </w:pPr>
    <w:rPr>
      <w:rFonts w:cs="Segoe UI"/>
      <w:szCs w:val="16"/>
    </w:rPr>
  </w:style>
  <w:style w:type="character" w:customStyle="1" w:styleId="aff9">
    <w:name w:val="文件引導模式 字元"/>
    <w:basedOn w:val="a3"/>
    <w:link w:val="aff8"/>
    <w:uiPriority w:val="99"/>
    <w:semiHidden/>
    <w:rsid w:val="00AA17D1"/>
    <w:rPr>
      <w:rFonts w:ascii="Microsoft JhengHei UI" w:eastAsia="Microsoft JhengHei UI" w:hAnsi="Microsoft JhengHei UI" w:cs="Segoe UI"/>
      <w:color w:val="auto"/>
      <w:szCs w:val="16"/>
    </w:rPr>
  </w:style>
  <w:style w:type="paragraph" w:styleId="affa">
    <w:name w:val="E-mail Signature"/>
    <w:basedOn w:val="a2"/>
    <w:link w:val="affb"/>
    <w:uiPriority w:val="99"/>
    <w:semiHidden/>
    <w:unhideWhenUsed/>
    <w:rsid w:val="00AA17D1"/>
    <w:pPr>
      <w:spacing w:after="0" w:line="240" w:lineRule="auto"/>
    </w:pPr>
  </w:style>
  <w:style w:type="character" w:customStyle="1" w:styleId="affb">
    <w:name w:val="電子郵件簽名 字元"/>
    <w:basedOn w:val="a3"/>
    <w:link w:val="affa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character" w:styleId="affc">
    <w:name w:val="Emphasis"/>
    <w:basedOn w:val="a3"/>
    <w:uiPriority w:val="20"/>
    <w:qFormat/>
    <w:rsid w:val="00AA17D1"/>
    <w:rPr>
      <w:rFonts w:ascii="Microsoft JhengHei UI" w:eastAsia="Microsoft JhengHei UI" w:hAnsi="Microsoft JhengHei UI"/>
      <w:i/>
      <w:iCs/>
      <w:sz w:val="22"/>
    </w:rPr>
  </w:style>
  <w:style w:type="character" w:styleId="affd">
    <w:name w:val="endnote referenc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vertAlign w:val="superscript"/>
    </w:rPr>
  </w:style>
  <w:style w:type="paragraph" w:styleId="affe">
    <w:name w:val="endnote text"/>
    <w:basedOn w:val="a2"/>
    <w:link w:val="afff"/>
    <w:uiPriority w:val="99"/>
    <w:semiHidden/>
    <w:unhideWhenUsed/>
    <w:rsid w:val="00AA17D1"/>
    <w:pPr>
      <w:spacing w:after="0" w:line="240" w:lineRule="auto"/>
    </w:pPr>
  </w:style>
  <w:style w:type="character" w:customStyle="1" w:styleId="afff">
    <w:name w:val="章節附註文字 字元"/>
    <w:basedOn w:val="a3"/>
    <w:link w:val="affe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afff0">
    <w:name w:val="envelope address"/>
    <w:basedOn w:val="a2"/>
    <w:uiPriority w:val="99"/>
    <w:semiHidden/>
    <w:unhideWhenUsed/>
    <w:rsid w:val="00AA17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1">
    <w:name w:val="envelope return"/>
    <w:basedOn w:val="a2"/>
    <w:uiPriority w:val="99"/>
    <w:semiHidden/>
    <w:unhideWhenUsed/>
    <w:rsid w:val="00AA17D1"/>
    <w:pPr>
      <w:spacing w:after="0" w:line="240" w:lineRule="auto"/>
    </w:pPr>
    <w:rPr>
      <w:rFonts w:cstheme="majorBidi"/>
    </w:rPr>
  </w:style>
  <w:style w:type="character" w:styleId="afff2">
    <w:name w:val="FollowedHyperlink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B38600" w:themeColor="accent2" w:themeShade="80"/>
      <w:sz w:val="22"/>
      <w:u w:val="single"/>
    </w:rPr>
  </w:style>
  <w:style w:type="character" w:styleId="afff3">
    <w:name w:val="footnote referenc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vertAlign w:val="superscript"/>
    </w:rPr>
  </w:style>
  <w:style w:type="paragraph" w:styleId="afff4">
    <w:name w:val="footnote text"/>
    <w:basedOn w:val="a2"/>
    <w:link w:val="afff5"/>
    <w:uiPriority w:val="99"/>
    <w:semiHidden/>
    <w:unhideWhenUsed/>
    <w:rsid w:val="00AA17D1"/>
    <w:pPr>
      <w:spacing w:after="0" w:line="240" w:lineRule="auto"/>
    </w:pPr>
  </w:style>
  <w:style w:type="character" w:customStyle="1" w:styleId="afff5">
    <w:name w:val="註腳文字 字元"/>
    <w:basedOn w:val="a3"/>
    <w:link w:val="afff4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table" w:styleId="11">
    <w:name w:val="Grid Table 1 Light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2-2">
    <w:name w:val="Grid Table 2 Accent 2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2-3">
    <w:name w:val="Grid Table 2 Accent 3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2-4">
    <w:name w:val="Grid Table 2 Accent 4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2-5">
    <w:name w:val="Grid Table 2 Accent 5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2-6">
    <w:name w:val="Grid Table 2 Accent 6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37">
    <w:name w:val="Grid Table 3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43">
    <w:name w:val="Grid Table 4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4-2">
    <w:name w:val="Grid Table 4 Accent 2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4-3">
    <w:name w:val="Grid Table 4 Accent 3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4-4">
    <w:name w:val="Grid Table 4 Accent 4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4-5">
    <w:name w:val="Grid Table 4 Accent 5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4-6">
    <w:name w:val="Grid Table 4 Accent 6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53">
    <w:name w:val="Grid Table 5 Dark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5-2">
    <w:name w:val="Grid Table 5 Dark Accent 2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5-3">
    <w:name w:val="Grid Table 5 Dark Accent 3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5-4">
    <w:name w:val="Grid Table 5 Dark Accent 4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5-5">
    <w:name w:val="Grid Table 5 Dark Accent 5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5-6">
    <w:name w:val="Grid Table 5 Dark Accent 6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61">
    <w:name w:val="Grid Table 6 Colorful"/>
    <w:basedOn w:val="a4"/>
    <w:uiPriority w:val="51"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6-2">
    <w:name w:val="Grid Table 6 Colorful Accent 2"/>
    <w:basedOn w:val="a4"/>
    <w:uiPriority w:val="51"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6-3">
    <w:name w:val="Grid Table 6 Colorful Accent 3"/>
    <w:basedOn w:val="a4"/>
    <w:uiPriority w:val="51"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6-4">
    <w:name w:val="Grid Table 6 Colorful Accent 4"/>
    <w:basedOn w:val="a4"/>
    <w:uiPriority w:val="51"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6-5">
    <w:name w:val="Grid Table 6 Colorful Accent 5"/>
    <w:basedOn w:val="a4"/>
    <w:uiPriority w:val="51"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6-6">
    <w:name w:val="Grid Table 6 Colorful Accent 6"/>
    <w:basedOn w:val="a4"/>
    <w:uiPriority w:val="51"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71">
    <w:name w:val="Grid Table 7 Colorful"/>
    <w:basedOn w:val="a4"/>
    <w:uiPriority w:val="52"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32">
    <w:name w:val="標題 3 字元"/>
    <w:basedOn w:val="a3"/>
    <w:link w:val="31"/>
    <w:uiPriority w:val="9"/>
    <w:semiHidden/>
    <w:rsid w:val="00AA17D1"/>
    <w:rPr>
      <w:rFonts w:ascii="Microsoft JhengHei UI" w:eastAsia="Microsoft JhengHei UI" w:hAnsi="Microsoft JhengHei UI" w:cstheme="majorBidi"/>
      <w:color w:val="250C0C" w:themeColor="accent1" w:themeShade="7F"/>
      <w:sz w:val="24"/>
      <w:szCs w:val="24"/>
    </w:rPr>
  </w:style>
  <w:style w:type="character" w:customStyle="1" w:styleId="42">
    <w:name w:val="標題 4 字元"/>
    <w:basedOn w:val="a3"/>
    <w:link w:val="41"/>
    <w:uiPriority w:val="9"/>
    <w:semiHidden/>
    <w:rsid w:val="00AA17D1"/>
    <w:rPr>
      <w:rFonts w:ascii="Microsoft JhengHei UI" w:eastAsia="Microsoft JhengHei UI" w:hAnsi="Microsoft JhengHei UI" w:cstheme="majorBidi"/>
      <w:i/>
      <w:iCs/>
      <w:color w:val="381212" w:themeColor="accent1" w:themeShade="BF"/>
    </w:rPr>
  </w:style>
  <w:style w:type="character" w:customStyle="1" w:styleId="52">
    <w:name w:val="標題 5 字元"/>
    <w:basedOn w:val="a3"/>
    <w:link w:val="51"/>
    <w:uiPriority w:val="9"/>
    <w:semiHidden/>
    <w:rsid w:val="00AA17D1"/>
    <w:rPr>
      <w:rFonts w:ascii="Microsoft JhengHei UI" w:eastAsia="Microsoft JhengHei UI" w:hAnsi="Microsoft JhengHei UI" w:cstheme="majorBidi"/>
      <w:color w:val="381212" w:themeColor="accent1" w:themeShade="BF"/>
    </w:rPr>
  </w:style>
  <w:style w:type="character" w:customStyle="1" w:styleId="60">
    <w:name w:val="標題 6 字元"/>
    <w:basedOn w:val="a3"/>
    <w:link w:val="6"/>
    <w:uiPriority w:val="9"/>
    <w:semiHidden/>
    <w:rsid w:val="00AA17D1"/>
    <w:rPr>
      <w:rFonts w:ascii="Microsoft JhengHei UI" w:eastAsia="Microsoft JhengHei UI" w:hAnsi="Microsoft JhengHei UI" w:cstheme="majorBidi"/>
      <w:color w:val="250C0C" w:themeColor="accent1" w:themeShade="7F"/>
    </w:rPr>
  </w:style>
  <w:style w:type="character" w:customStyle="1" w:styleId="70">
    <w:name w:val="標題 7 字元"/>
    <w:basedOn w:val="a3"/>
    <w:link w:val="7"/>
    <w:uiPriority w:val="9"/>
    <w:semiHidden/>
    <w:rsid w:val="00AA17D1"/>
    <w:rPr>
      <w:rFonts w:ascii="Microsoft JhengHei UI" w:eastAsia="Microsoft JhengHei UI" w:hAnsi="Microsoft JhengHei UI" w:cstheme="majorBidi"/>
      <w:i/>
      <w:iCs/>
      <w:color w:val="250C0C" w:themeColor="accent1" w:themeShade="7F"/>
    </w:rPr>
  </w:style>
  <w:style w:type="character" w:customStyle="1" w:styleId="80">
    <w:name w:val="標題 8 字元"/>
    <w:basedOn w:val="a3"/>
    <w:link w:val="8"/>
    <w:uiPriority w:val="9"/>
    <w:semiHidden/>
    <w:rsid w:val="00AA17D1"/>
    <w:rPr>
      <w:rFonts w:ascii="Microsoft JhengHei UI" w:eastAsia="Microsoft JhengHei UI" w:hAnsi="Microsoft JhengHei UI" w:cstheme="majorBidi"/>
      <w:color w:val="272727" w:themeColor="text1" w:themeTint="D8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AA17D1"/>
    <w:rPr>
      <w:rFonts w:ascii="Microsoft JhengHei UI" w:eastAsia="Microsoft JhengHei UI" w:hAnsi="Microsoft JhengHei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</w:rPr>
  </w:style>
  <w:style w:type="paragraph" w:styleId="HTML0">
    <w:name w:val="HTML Address"/>
    <w:basedOn w:val="a2"/>
    <w:link w:val="HTML1"/>
    <w:uiPriority w:val="99"/>
    <w:semiHidden/>
    <w:unhideWhenUsed/>
    <w:rsid w:val="00AA17D1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3"/>
    <w:link w:val="HTML0"/>
    <w:uiPriority w:val="99"/>
    <w:semiHidden/>
    <w:rsid w:val="00AA17D1"/>
    <w:rPr>
      <w:rFonts w:ascii="Microsoft JhengHei UI" w:eastAsia="Microsoft JhengHei UI" w:hAnsi="Microsoft JhengHei UI"/>
      <w:i/>
      <w:iCs/>
      <w:color w:val="auto"/>
    </w:rPr>
  </w:style>
  <w:style w:type="character" w:styleId="HTML2">
    <w:name w:val="HTML Cite"/>
    <w:basedOn w:val="a3"/>
    <w:uiPriority w:val="99"/>
    <w:semiHidden/>
    <w:unhideWhenUsed/>
    <w:rsid w:val="00AA17D1"/>
    <w:rPr>
      <w:rFonts w:ascii="Microsoft JhengHei UI" w:eastAsia="Microsoft JhengHei UI" w:hAnsi="Microsoft JhengHei UI"/>
      <w:i/>
      <w:iCs/>
      <w:sz w:val="22"/>
    </w:rPr>
  </w:style>
  <w:style w:type="character" w:styleId="HTML3">
    <w:name w:val="HTML Cod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AA17D1"/>
    <w:rPr>
      <w:rFonts w:ascii="Microsoft JhengHei UI" w:eastAsia="Microsoft JhengHei UI" w:hAnsi="Microsoft JhengHei UI"/>
      <w:i/>
      <w:iCs/>
      <w:sz w:val="22"/>
    </w:rPr>
  </w:style>
  <w:style w:type="character" w:styleId="HTML5">
    <w:name w:val="HTML Keyboard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AA17D1"/>
    <w:pPr>
      <w:spacing w:after="0" w:line="240" w:lineRule="auto"/>
    </w:pPr>
  </w:style>
  <w:style w:type="character" w:customStyle="1" w:styleId="HTML7">
    <w:name w:val="HTML 預設格式 字元"/>
    <w:basedOn w:val="a3"/>
    <w:link w:val="HTML6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character" w:styleId="HTML8">
    <w:name w:val="HTML Sampl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AA17D1"/>
    <w:rPr>
      <w:rFonts w:ascii="Microsoft JhengHei UI" w:eastAsia="Microsoft JhengHei UI" w:hAnsi="Microsoft JhengHei UI"/>
      <w:i/>
      <w:iCs/>
      <w:sz w:val="22"/>
    </w:rPr>
  </w:style>
  <w:style w:type="character" w:styleId="afff6">
    <w:name w:val="Hyperlink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1D1C1C" w:themeColor="accent4" w:themeShade="80"/>
      <w:sz w:val="22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200" w:hanging="200"/>
    </w:pPr>
  </w:style>
  <w:style w:type="paragraph" w:styleId="2a">
    <w:name w:val="index 2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400" w:hanging="200"/>
    </w:pPr>
  </w:style>
  <w:style w:type="paragraph" w:styleId="38">
    <w:name w:val="index 3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600" w:hanging="200"/>
    </w:pPr>
  </w:style>
  <w:style w:type="paragraph" w:styleId="44">
    <w:name w:val="index 4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800" w:hanging="200"/>
    </w:pPr>
  </w:style>
  <w:style w:type="paragraph" w:styleId="54">
    <w:name w:val="index 5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000" w:hanging="200"/>
    </w:pPr>
  </w:style>
  <w:style w:type="paragraph" w:styleId="62">
    <w:name w:val="index 6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200" w:hanging="200"/>
    </w:pPr>
  </w:style>
  <w:style w:type="paragraph" w:styleId="72">
    <w:name w:val="index 7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400" w:hanging="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600" w:hanging="200"/>
    </w:pPr>
  </w:style>
  <w:style w:type="paragraph" w:styleId="91">
    <w:name w:val="index 9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800" w:hanging="200"/>
    </w:pPr>
  </w:style>
  <w:style w:type="paragraph" w:styleId="afff7">
    <w:name w:val="index heading"/>
    <w:basedOn w:val="a2"/>
    <w:next w:val="12"/>
    <w:uiPriority w:val="99"/>
    <w:semiHidden/>
    <w:unhideWhenUsed/>
    <w:rsid w:val="00AA17D1"/>
    <w:rPr>
      <w:rFonts w:cstheme="majorBidi"/>
      <w:b/>
      <w:bCs/>
    </w:rPr>
  </w:style>
  <w:style w:type="character" w:styleId="afff8">
    <w:name w:val="Intense Emphasis"/>
    <w:basedOn w:val="a3"/>
    <w:uiPriority w:val="21"/>
    <w:semiHidden/>
    <w:qFormat/>
    <w:rsid w:val="00AA17D1"/>
    <w:rPr>
      <w:rFonts w:ascii="Microsoft JhengHei UI" w:eastAsia="Microsoft JhengHei UI" w:hAnsi="Microsoft JhengHei UI"/>
      <w:i/>
      <w:iCs/>
      <w:color w:val="381212" w:themeColor="accent1" w:themeShade="BF"/>
      <w:sz w:val="22"/>
    </w:rPr>
  </w:style>
  <w:style w:type="paragraph" w:styleId="afff9">
    <w:name w:val="Intense Quote"/>
    <w:basedOn w:val="a2"/>
    <w:next w:val="a2"/>
    <w:link w:val="afffa"/>
    <w:uiPriority w:val="30"/>
    <w:semiHidden/>
    <w:qFormat/>
    <w:rsid w:val="00AA17D1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afffa">
    <w:name w:val="鮮明引文 字元"/>
    <w:basedOn w:val="a3"/>
    <w:link w:val="afff9"/>
    <w:uiPriority w:val="30"/>
    <w:semiHidden/>
    <w:rsid w:val="00AA17D1"/>
    <w:rPr>
      <w:rFonts w:ascii="Microsoft JhengHei UI" w:eastAsia="Microsoft JhengHei UI" w:hAnsi="Microsoft JhengHei UI"/>
      <w:i/>
      <w:iCs/>
      <w:color w:val="381212" w:themeColor="accent1" w:themeShade="BF"/>
    </w:rPr>
  </w:style>
  <w:style w:type="character" w:styleId="afffb">
    <w:name w:val="Intense Reference"/>
    <w:basedOn w:val="a3"/>
    <w:uiPriority w:val="32"/>
    <w:semiHidden/>
    <w:qFormat/>
    <w:rsid w:val="00AA17D1"/>
    <w:rPr>
      <w:rFonts w:ascii="Microsoft JhengHei UI" w:eastAsia="Microsoft JhengHei UI" w:hAnsi="Microsoft JhengHei UI"/>
      <w:b/>
      <w:bCs/>
      <w:caps w:val="0"/>
      <w:smallCaps/>
      <w:color w:val="381212" w:themeColor="accent1" w:themeShade="BF"/>
      <w:spacing w:val="5"/>
      <w:sz w:val="22"/>
    </w:rPr>
  </w:style>
  <w:style w:type="table" w:styleId="afffc">
    <w:name w:val="Light Grid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afffd">
    <w:name w:val="Light List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afffe">
    <w:name w:val="Light Shading"/>
    <w:basedOn w:val="a4"/>
    <w:uiPriority w:val="60"/>
    <w:semiHidden/>
    <w:unhideWhenUsed/>
    <w:rsid w:val="00AA17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affff">
    <w:name w:val="line number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</w:rPr>
  </w:style>
  <w:style w:type="paragraph" w:styleId="affff0">
    <w:name w:val="List"/>
    <w:basedOn w:val="a2"/>
    <w:uiPriority w:val="99"/>
    <w:semiHidden/>
    <w:unhideWhenUsed/>
    <w:rsid w:val="00AA17D1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AA17D1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AA17D1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AA17D1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AA17D1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AA17D1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A17D1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A17D1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A17D1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A17D1"/>
    <w:pPr>
      <w:numPr>
        <w:numId w:val="5"/>
      </w:numPr>
      <w:contextualSpacing/>
    </w:pPr>
  </w:style>
  <w:style w:type="paragraph" w:styleId="affff1">
    <w:name w:val="List Continue"/>
    <w:basedOn w:val="a2"/>
    <w:uiPriority w:val="99"/>
    <w:semiHidden/>
    <w:unhideWhenUsed/>
    <w:rsid w:val="00AA17D1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AA17D1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AA17D1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A17D1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A17D1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AA17D1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A17D1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A17D1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A17D1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A17D1"/>
    <w:pPr>
      <w:numPr>
        <w:numId w:val="10"/>
      </w:numPr>
      <w:contextualSpacing/>
    </w:pPr>
  </w:style>
  <w:style w:type="paragraph" w:styleId="affff2">
    <w:name w:val="List Paragraph"/>
    <w:basedOn w:val="a2"/>
    <w:uiPriority w:val="34"/>
    <w:semiHidden/>
    <w:qFormat/>
    <w:rsid w:val="00AA17D1"/>
    <w:pPr>
      <w:ind w:left="720"/>
      <w:contextualSpacing/>
    </w:pPr>
  </w:style>
  <w:style w:type="table" w:styleId="13">
    <w:name w:val="List Table 1 Light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1-20">
    <w:name w:val="List Table 1 Light Accent 2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1-30">
    <w:name w:val="List Table 1 Light Accent 3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1-40">
    <w:name w:val="List Table 1 Light Accent 4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1-50">
    <w:name w:val="List Table 1 Light Accent 5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1-60">
    <w:name w:val="List Table 1 Light Accent 6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2d">
    <w:name w:val="List Table 2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2-20">
    <w:name w:val="List Table 2 Accent 2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2-30">
    <w:name w:val="List Table 2 Accent 3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2-40">
    <w:name w:val="List Table 2 Accent 4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2-50">
    <w:name w:val="List Table 2 Accent 5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2-60">
    <w:name w:val="List Table 2 Accent 6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3b">
    <w:name w:val="List Table 3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4-20">
    <w:name w:val="List Table 4 Accent 2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4-30">
    <w:name w:val="List Table 4 Accent 3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4-40">
    <w:name w:val="List Table 4 Accent 4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4-50">
    <w:name w:val="List Table 4 Accent 5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4-60">
    <w:name w:val="List Table 4 Accent 6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57">
    <w:name w:val="List Table 5 Dark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6-20">
    <w:name w:val="List Table 6 Colorful Accent 2"/>
    <w:basedOn w:val="a4"/>
    <w:uiPriority w:val="51"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6-30">
    <w:name w:val="List Table 6 Colorful Accent 3"/>
    <w:basedOn w:val="a4"/>
    <w:uiPriority w:val="51"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6-40">
    <w:name w:val="List Table 6 Colorful Accent 4"/>
    <w:basedOn w:val="a4"/>
    <w:uiPriority w:val="51"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6-50">
    <w:name w:val="List Table 6 Colorful Accent 5"/>
    <w:basedOn w:val="a4"/>
    <w:uiPriority w:val="51"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6-60">
    <w:name w:val="List Table 6 Colorful Accent 6"/>
    <w:basedOn w:val="a4"/>
    <w:uiPriority w:val="51"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73">
    <w:name w:val="List Table 7 Colorful"/>
    <w:basedOn w:val="a4"/>
    <w:uiPriority w:val="52"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macro"/>
    <w:link w:val="affff4"/>
    <w:uiPriority w:val="99"/>
    <w:semiHidden/>
    <w:unhideWhenUsed/>
    <w:rsid w:val="00AA17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kern w:val="16"/>
      <w14:ligatures w14:val="standardContextual"/>
      <w14:numForm w14:val="oldStyle"/>
      <w14:numSpacing w14:val="proportional"/>
      <w14:cntxtAlts/>
    </w:rPr>
  </w:style>
  <w:style w:type="character" w:customStyle="1" w:styleId="affff4">
    <w:name w:val="巨集文字 字元"/>
    <w:basedOn w:val="a3"/>
    <w:link w:val="affff3"/>
    <w:uiPriority w:val="99"/>
    <w:semiHidden/>
    <w:rsid w:val="00AA17D1"/>
    <w:rPr>
      <w:rFonts w:ascii="Microsoft JhengHei UI" w:eastAsia="Microsoft JhengHei UI" w:hAnsi="Microsoft JhengHei UI"/>
      <w:kern w:val="16"/>
      <w14:ligatures w14:val="standardContextual"/>
      <w14:numForm w14:val="oldStyle"/>
      <w14:numSpacing w14:val="proportional"/>
      <w14:cntxtAlts/>
    </w:rPr>
  </w:style>
  <w:style w:type="table" w:styleId="14">
    <w:name w:val="Medium Grid 1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5">
    <w:name w:val="Message Header"/>
    <w:basedOn w:val="a2"/>
    <w:link w:val="affff6"/>
    <w:uiPriority w:val="99"/>
    <w:semiHidden/>
    <w:unhideWhenUsed/>
    <w:rsid w:val="00AA17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6">
    <w:name w:val="訊息欄位名稱 字元"/>
    <w:basedOn w:val="a3"/>
    <w:link w:val="affff5"/>
    <w:uiPriority w:val="99"/>
    <w:semiHidden/>
    <w:rsid w:val="00AA17D1"/>
    <w:rPr>
      <w:rFonts w:ascii="Microsoft JhengHei UI" w:eastAsia="Microsoft JhengHei UI" w:hAnsi="Microsoft JhengHei UI" w:cstheme="majorBidi"/>
      <w:color w:val="auto"/>
      <w:sz w:val="24"/>
      <w:szCs w:val="24"/>
      <w:shd w:val="pct20" w:color="auto" w:fill="auto"/>
    </w:rPr>
  </w:style>
  <w:style w:type="paragraph" w:styleId="affff7">
    <w:name w:val="No Spacing"/>
    <w:uiPriority w:val="1"/>
    <w:unhideWhenUsed/>
    <w:qFormat/>
    <w:rsid w:val="00AA17D1"/>
    <w:pPr>
      <w:spacing w:after="0" w:line="240" w:lineRule="auto"/>
    </w:pPr>
    <w:rPr>
      <w:rFonts w:ascii="Microsoft JhengHei UI" w:eastAsia="Microsoft JhengHei UI" w:hAnsi="Microsoft JhengHei UI"/>
      <w:kern w:val="16"/>
      <w14:ligatures w14:val="standardContextual"/>
      <w14:numForm w14:val="oldStyle"/>
      <w14:numSpacing w14:val="proportional"/>
      <w14:cntxtAlts/>
    </w:rPr>
  </w:style>
  <w:style w:type="paragraph" w:styleId="Web">
    <w:name w:val="Normal (Web)"/>
    <w:basedOn w:val="a2"/>
    <w:uiPriority w:val="99"/>
    <w:semiHidden/>
    <w:unhideWhenUsed/>
    <w:rsid w:val="00AA17D1"/>
    <w:rPr>
      <w:rFonts w:cs="Times New Roman"/>
      <w:sz w:val="24"/>
      <w:szCs w:val="24"/>
    </w:rPr>
  </w:style>
  <w:style w:type="paragraph" w:styleId="affff8">
    <w:name w:val="Normal Indent"/>
    <w:basedOn w:val="a2"/>
    <w:uiPriority w:val="99"/>
    <w:semiHidden/>
    <w:unhideWhenUsed/>
    <w:rsid w:val="00AA17D1"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rsid w:val="00AA17D1"/>
    <w:pPr>
      <w:spacing w:after="0" w:line="240" w:lineRule="auto"/>
    </w:pPr>
  </w:style>
  <w:style w:type="character" w:customStyle="1" w:styleId="affffa">
    <w:name w:val="註釋標題 字元"/>
    <w:basedOn w:val="a3"/>
    <w:link w:val="affff9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character" w:styleId="affffb">
    <w:name w:val="page number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</w:rPr>
  </w:style>
  <w:style w:type="table" w:styleId="17">
    <w:name w:val="Plain Table 1"/>
    <w:basedOn w:val="a4"/>
    <w:uiPriority w:val="4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1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2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3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4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2"/>
    <w:link w:val="affffd"/>
    <w:uiPriority w:val="99"/>
    <w:semiHidden/>
    <w:unhideWhenUsed/>
    <w:rsid w:val="00AA17D1"/>
    <w:pPr>
      <w:spacing w:after="0" w:line="240" w:lineRule="auto"/>
    </w:pPr>
    <w:rPr>
      <w:szCs w:val="21"/>
    </w:rPr>
  </w:style>
  <w:style w:type="character" w:customStyle="1" w:styleId="affffd">
    <w:name w:val="純文字 字元"/>
    <w:basedOn w:val="a3"/>
    <w:link w:val="affffc"/>
    <w:uiPriority w:val="99"/>
    <w:semiHidden/>
    <w:rsid w:val="00AA17D1"/>
    <w:rPr>
      <w:rFonts w:ascii="Microsoft JhengHei UI" w:eastAsia="Microsoft JhengHei UI" w:hAnsi="Microsoft JhengHei UI"/>
      <w:color w:val="auto"/>
      <w:szCs w:val="21"/>
    </w:rPr>
  </w:style>
  <w:style w:type="paragraph" w:styleId="affffe">
    <w:name w:val="Quote"/>
    <w:basedOn w:val="a2"/>
    <w:next w:val="a2"/>
    <w:link w:val="afffff"/>
    <w:uiPriority w:val="29"/>
    <w:semiHidden/>
    <w:qFormat/>
    <w:rsid w:val="00AA17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">
    <w:name w:val="引文 字元"/>
    <w:basedOn w:val="a3"/>
    <w:link w:val="affffe"/>
    <w:uiPriority w:val="29"/>
    <w:semiHidden/>
    <w:rsid w:val="00AA17D1"/>
    <w:rPr>
      <w:rFonts w:ascii="Microsoft JhengHei UI" w:eastAsia="Microsoft JhengHei UI" w:hAnsi="Microsoft JhengHei UI"/>
      <w:i/>
      <w:iCs/>
      <w:color w:val="404040" w:themeColor="text1" w:themeTint="BF"/>
    </w:rPr>
  </w:style>
  <w:style w:type="paragraph" w:styleId="ad">
    <w:name w:val="Salutation"/>
    <w:basedOn w:val="a2"/>
    <w:next w:val="a2"/>
    <w:link w:val="afffff0"/>
    <w:uiPriority w:val="5"/>
    <w:qFormat/>
    <w:rsid w:val="00AA17D1"/>
  </w:style>
  <w:style w:type="character" w:customStyle="1" w:styleId="afffff0">
    <w:name w:val="問候 字元"/>
    <w:basedOn w:val="a3"/>
    <w:link w:val="ad"/>
    <w:uiPriority w:val="5"/>
    <w:rsid w:val="00AA17D1"/>
    <w:rPr>
      <w:rFonts w:ascii="Microsoft JhengHei UI" w:eastAsia="Microsoft JhengHei UI" w:hAnsi="Microsoft JhengHei UI"/>
      <w:color w:val="auto"/>
    </w:rPr>
  </w:style>
  <w:style w:type="paragraph" w:styleId="af0">
    <w:name w:val="Signature"/>
    <w:basedOn w:val="a2"/>
    <w:next w:val="a2"/>
    <w:link w:val="afffff1"/>
    <w:uiPriority w:val="7"/>
    <w:qFormat/>
    <w:rsid w:val="00AA17D1"/>
    <w:pPr>
      <w:contextualSpacing/>
    </w:pPr>
  </w:style>
  <w:style w:type="character" w:customStyle="1" w:styleId="afffff1">
    <w:name w:val="簽名 字元"/>
    <w:basedOn w:val="a3"/>
    <w:link w:val="af0"/>
    <w:uiPriority w:val="7"/>
    <w:rsid w:val="00AA17D1"/>
    <w:rPr>
      <w:rFonts w:ascii="Microsoft JhengHei UI" w:eastAsia="Microsoft JhengHei UI" w:hAnsi="Microsoft JhengHei UI"/>
      <w:color w:val="auto"/>
    </w:rPr>
  </w:style>
  <w:style w:type="character" w:styleId="afffff2">
    <w:name w:val="Strong"/>
    <w:basedOn w:val="a3"/>
    <w:uiPriority w:val="19"/>
    <w:semiHidden/>
    <w:qFormat/>
    <w:rsid w:val="00AA17D1"/>
    <w:rPr>
      <w:rFonts w:ascii="Microsoft JhengHei UI" w:eastAsia="Microsoft JhengHei UI" w:hAnsi="Microsoft JhengHei UI"/>
      <w:b/>
      <w:bCs/>
      <w:sz w:val="22"/>
    </w:rPr>
  </w:style>
  <w:style w:type="paragraph" w:styleId="afffff3">
    <w:name w:val="Subtitle"/>
    <w:basedOn w:val="a2"/>
    <w:next w:val="a2"/>
    <w:link w:val="afffff4"/>
    <w:uiPriority w:val="11"/>
    <w:semiHidden/>
    <w:unhideWhenUsed/>
    <w:qFormat/>
    <w:rsid w:val="00AA17D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4">
    <w:name w:val="副標題 字元"/>
    <w:basedOn w:val="a3"/>
    <w:link w:val="afffff3"/>
    <w:uiPriority w:val="11"/>
    <w:semiHidden/>
    <w:rsid w:val="00AA17D1"/>
    <w:rPr>
      <w:rFonts w:ascii="Microsoft JhengHei UI" w:eastAsia="Microsoft JhengHei UI" w:hAnsi="Microsoft JhengHei UI"/>
      <w:color w:val="5A5A5A" w:themeColor="text1" w:themeTint="A5"/>
      <w:spacing w:val="15"/>
    </w:rPr>
  </w:style>
  <w:style w:type="character" w:styleId="afffff5">
    <w:name w:val="Subtle Emphasis"/>
    <w:basedOn w:val="a3"/>
    <w:uiPriority w:val="19"/>
    <w:semiHidden/>
    <w:qFormat/>
    <w:rsid w:val="00AA17D1"/>
    <w:rPr>
      <w:rFonts w:ascii="Microsoft JhengHei UI" w:eastAsia="Microsoft JhengHei UI" w:hAnsi="Microsoft JhengHei UI"/>
      <w:i/>
      <w:iCs/>
      <w:color w:val="404040" w:themeColor="text1" w:themeTint="BF"/>
      <w:sz w:val="22"/>
    </w:rPr>
  </w:style>
  <w:style w:type="character" w:styleId="afffff6">
    <w:name w:val="Subtle Reference"/>
    <w:basedOn w:val="a3"/>
    <w:uiPriority w:val="31"/>
    <w:semiHidden/>
    <w:qFormat/>
    <w:rsid w:val="00AA17D1"/>
    <w:rPr>
      <w:rFonts w:ascii="Microsoft JhengHei UI" w:eastAsia="Microsoft JhengHei UI" w:hAnsi="Microsoft JhengHei UI"/>
      <w:smallCaps/>
      <w:color w:val="5A5A5A" w:themeColor="text1" w:themeTint="A5"/>
      <w:sz w:val="22"/>
    </w:rPr>
  </w:style>
  <w:style w:type="table" w:styleId="3D1">
    <w:name w:val="Table 3D effects 1"/>
    <w:basedOn w:val="a4"/>
    <w:uiPriority w:val="99"/>
    <w:semiHidden/>
    <w:unhideWhenUsed/>
    <w:rsid w:val="00AA17D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AA17D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AA17D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AA17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AA17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AA17D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AA17D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AA17D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AA17D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AA17D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A17D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A17D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4"/>
    <w:uiPriority w:val="99"/>
    <w:semiHidden/>
    <w:unhideWhenUsed/>
    <w:rsid w:val="00AA17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4"/>
    <w:uiPriority w:val="99"/>
    <w:semiHidden/>
    <w:unhideWhenUsed/>
    <w:rsid w:val="00AA17D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AA17D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AA17D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AA17D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4"/>
    <w:uiPriority w:val="45"/>
    <w:rsid w:val="00AA17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4"/>
    <w:uiPriority w:val="99"/>
    <w:semiHidden/>
    <w:unhideWhenUsed/>
    <w:rsid w:val="00AA17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AA17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AA17D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AA17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AA17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2"/>
    <w:next w:val="a2"/>
    <w:uiPriority w:val="99"/>
    <w:semiHidden/>
    <w:unhideWhenUsed/>
    <w:rsid w:val="00AA17D1"/>
    <w:pPr>
      <w:spacing w:after="0"/>
      <w:ind w:left="220" w:hanging="220"/>
    </w:pPr>
  </w:style>
  <w:style w:type="paragraph" w:styleId="afffffb">
    <w:name w:val="table of figures"/>
    <w:basedOn w:val="a2"/>
    <w:next w:val="a2"/>
    <w:uiPriority w:val="99"/>
    <w:semiHidden/>
    <w:unhideWhenUsed/>
    <w:rsid w:val="00AA17D1"/>
    <w:pPr>
      <w:spacing w:after="0"/>
    </w:pPr>
  </w:style>
  <w:style w:type="table" w:styleId="afffffc">
    <w:name w:val="Table Professional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AA17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AA17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AA17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rsid w:val="00AA1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AA17D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AA17D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AA17D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itle"/>
    <w:basedOn w:val="a2"/>
    <w:next w:val="a2"/>
    <w:link w:val="affffff"/>
    <w:uiPriority w:val="10"/>
    <w:semiHidden/>
    <w:qFormat/>
    <w:rsid w:val="00AA17D1"/>
    <w:pPr>
      <w:spacing w:after="0"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fffff">
    <w:name w:val="標題 字元"/>
    <w:basedOn w:val="a3"/>
    <w:link w:val="afffffe"/>
    <w:uiPriority w:val="10"/>
    <w:semiHidden/>
    <w:rsid w:val="00AA17D1"/>
    <w:rPr>
      <w:rFonts w:ascii="Microsoft JhengHei UI" w:eastAsia="Microsoft JhengHei UI" w:hAnsi="Microsoft JhengHei UI" w:cstheme="majorBidi"/>
      <w:color w:val="auto"/>
      <w:spacing w:val="-10"/>
      <w:kern w:val="28"/>
      <w:sz w:val="56"/>
      <w:szCs w:val="56"/>
    </w:rPr>
  </w:style>
  <w:style w:type="paragraph" w:styleId="affffff0">
    <w:name w:val="toa heading"/>
    <w:basedOn w:val="a2"/>
    <w:next w:val="a2"/>
    <w:uiPriority w:val="99"/>
    <w:semiHidden/>
    <w:unhideWhenUsed/>
    <w:rsid w:val="00AA17D1"/>
    <w:pPr>
      <w:spacing w:before="120"/>
    </w:pPr>
    <w:rPr>
      <w:rFonts w:cstheme="majorBidi"/>
      <w:b/>
      <w:bCs/>
      <w:sz w:val="24"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AA17D1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AA17D1"/>
    <w:pPr>
      <w:spacing w:after="100"/>
      <w:ind w:left="220"/>
    </w:pPr>
  </w:style>
  <w:style w:type="paragraph" w:styleId="3f4">
    <w:name w:val="toc 3"/>
    <w:basedOn w:val="a2"/>
    <w:next w:val="a2"/>
    <w:autoRedefine/>
    <w:uiPriority w:val="39"/>
    <w:semiHidden/>
    <w:unhideWhenUsed/>
    <w:rsid w:val="00AA17D1"/>
    <w:pPr>
      <w:spacing w:after="100"/>
      <w:ind w:left="440"/>
    </w:pPr>
  </w:style>
  <w:style w:type="paragraph" w:styleId="4d">
    <w:name w:val="toc 4"/>
    <w:basedOn w:val="a2"/>
    <w:next w:val="a2"/>
    <w:autoRedefine/>
    <w:uiPriority w:val="39"/>
    <w:semiHidden/>
    <w:unhideWhenUsed/>
    <w:rsid w:val="00AA17D1"/>
    <w:pPr>
      <w:spacing w:after="100"/>
      <w:ind w:left="660"/>
    </w:pPr>
  </w:style>
  <w:style w:type="paragraph" w:styleId="5c">
    <w:name w:val="toc 5"/>
    <w:basedOn w:val="a2"/>
    <w:next w:val="a2"/>
    <w:autoRedefine/>
    <w:uiPriority w:val="39"/>
    <w:semiHidden/>
    <w:unhideWhenUsed/>
    <w:rsid w:val="00AA17D1"/>
    <w:pPr>
      <w:spacing w:after="100"/>
      <w:ind w:left="880"/>
    </w:pPr>
  </w:style>
  <w:style w:type="paragraph" w:styleId="66">
    <w:name w:val="toc 6"/>
    <w:basedOn w:val="a2"/>
    <w:next w:val="a2"/>
    <w:autoRedefine/>
    <w:uiPriority w:val="39"/>
    <w:semiHidden/>
    <w:unhideWhenUsed/>
    <w:rsid w:val="00AA17D1"/>
    <w:pPr>
      <w:spacing w:after="100"/>
      <w:ind w:left="1100"/>
    </w:pPr>
  </w:style>
  <w:style w:type="paragraph" w:styleId="76">
    <w:name w:val="toc 7"/>
    <w:basedOn w:val="a2"/>
    <w:next w:val="a2"/>
    <w:autoRedefine/>
    <w:uiPriority w:val="39"/>
    <w:semiHidden/>
    <w:unhideWhenUsed/>
    <w:rsid w:val="00AA17D1"/>
    <w:pPr>
      <w:spacing w:after="100"/>
      <w:ind w:left="1320"/>
    </w:pPr>
  </w:style>
  <w:style w:type="paragraph" w:styleId="84">
    <w:name w:val="toc 8"/>
    <w:basedOn w:val="a2"/>
    <w:next w:val="a2"/>
    <w:autoRedefine/>
    <w:uiPriority w:val="39"/>
    <w:semiHidden/>
    <w:unhideWhenUsed/>
    <w:rsid w:val="00AA17D1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AA17D1"/>
    <w:pPr>
      <w:spacing w:after="100"/>
      <w:ind w:left="1760"/>
    </w:pPr>
  </w:style>
  <w:style w:type="paragraph" w:styleId="affffff1">
    <w:name w:val="TOC Heading"/>
    <w:basedOn w:val="1"/>
    <w:next w:val="a2"/>
    <w:uiPriority w:val="39"/>
    <w:semiHidden/>
    <w:unhideWhenUsed/>
    <w:qFormat/>
    <w:rsid w:val="00AA17D1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  <w:style w:type="character" w:customStyle="1" w:styleId="Mention">
    <w:name w:val="Mention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A17D1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AA17D1"/>
    <w:pPr>
      <w:numPr>
        <w:numId w:val="12"/>
      </w:numPr>
    </w:pPr>
  </w:style>
  <w:style w:type="character" w:customStyle="1" w:styleId="Hashtag">
    <w:name w:val="Hashtag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AA17D1"/>
    <w:pPr>
      <w:numPr>
        <w:numId w:val="13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AA17D1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7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menchan\AppData\Roaming\Microsoft\Templates\&#22303;&#33394;&#31995;&#20449;&#32025;&#20449;&#38957;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D869FF-D349-426D-ADA9-77682F192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土色系信紙信頭</Template>
  <TotalTime>0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2022-08-26T06:43:00Z</dcterms:created>
  <dcterms:modified xsi:type="dcterms:W3CDTF">2022-08-26T06:43:00Z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